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6D1" w:rsidRDefault="00E426D1" w:rsidP="00E426D1">
      <w:pPr>
        <w:pStyle w:val="20"/>
        <w:keepNext/>
        <w:keepLines/>
        <w:shd w:val="clear" w:color="auto" w:fill="auto"/>
        <w:spacing w:after="14" w:line="190" w:lineRule="exact"/>
        <w:ind w:firstLine="340"/>
        <w:jc w:val="both"/>
      </w:pPr>
      <w:bookmarkStart w:id="0" w:name="bookmark1"/>
      <w:r>
        <w:t>КОНВЕНЦИЯ О ПРАВАХ РЕБЕНКА (ОДОБРЕНА ГЕНЕРАЛЬНОЙ АССАМБЛЕЕЙ ООН 20.11.1989)</w:t>
      </w:r>
      <w:bookmarkEnd w:id="0"/>
    </w:p>
    <w:p w:rsidR="00E426D1" w:rsidRDefault="00E426D1" w:rsidP="00E426D1">
      <w:pPr>
        <w:pStyle w:val="20"/>
        <w:keepNext/>
        <w:keepLines/>
        <w:shd w:val="clear" w:color="auto" w:fill="auto"/>
        <w:spacing w:after="134" w:line="190" w:lineRule="exact"/>
        <w:ind w:left="3120"/>
      </w:pPr>
      <w:bookmarkStart w:id="1" w:name="bookmark2"/>
      <w:r>
        <w:t>(вступила в силу для СССР 15.09.1990)</w:t>
      </w:r>
      <w:bookmarkEnd w:id="1"/>
    </w:p>
    <w:p w:rsidR="00E426D1" w:rsidRDefault="00E426D1" w:rsidP="00E426D1">
      <w:pPr>
        <w:pStyle w:val="a3"/>
        <w:shd w:val="clear" w:color="auto" w:fill="auto"/>
        <w:spacing w:after="84" w:line="190" w:lineRule="exact"/>
        <w:ind w:left="4480" w:firstLine="0"/>
        <w:jc w:val="left"/>
      </w:pPr>
      <w:r>
        <w:t>Преамбула</w:t>
      </w:r>
    </w:p>
    <w:p w:rsidR="00E426D1" w:rsidRDefault="00E426D1" w:rsidP="00E426D1">
      <w:pPr>
        <w:pStyle w:val="a3"/>
        <w:shd w:val="clear" w:color="auto" w:fill="auto"/>
        <w:spacing w:after="0"/>
        <w:ind w:firstLine="340"/>
        <w:jc w:val="both"/>
      </w:pPr>
      <w:r>
        <w:t>Государства-участники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E426D1" w:rsidRDefault="00E426D1" w:rsidP="00E426D1">
      <w:pPr>
        <w:pStyle w:val="a3"/>
        <w:shd w:val="clear" w:color="auto" w:fill="auto"/>
        <w:spacing w:after="0"/>
        <w:ind w:firstLine="340"/>
        <w:jc w:val="both"/>
      </w:pPr>
      <w: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w:t>
      </w:r>
      <w:r>
        <w:softHyphen/>
        <w:t>му прогрессу и улучшению условий жизни при большей свободе,</w:t>
      </w:r>
    </w:p>
    <w:p w:rsidR="00E426D1" w:rsidRDefault="00E426D1" w:rsidP="00E426D1">
      <w:pPr>
        <w:pStyle w:val="a3"/>
        <w:shd w:val="clear" w:color="auto" w:fill="auto"/>
        <w:spacing w:after="0"/>
        <w:ind w:firstLine="340"/>
        <w:jc w:val="both"/>
      </w:pPr>
      <w:r>
        <w:t>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w:t>
      </w:r>
      <w:r>
        <w:softHyphen/>
        <w:t>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E426D1" w:rsidRDefault="00E426D1" w:rsidP="00E426D1">
      <w:pPr>
        <w:pStyle w:val="a3"/>
        <w:shd w:val="clear" w:color="auto" w:fill="auto"/>
        <w:spacing w:after="0"/>
        <w:ind w:firstLine="340"/>
        <w:jc w:val="both"/>
      </w:pPr>
      <w:r>
        <w:t>напоминая, что Организация Объединенных Наций во Всеобщей декларации прав человека провозгласила, что дети имеют право на особую заботу и помощь,</w:t>
      </w:r>
    </w:p>
    <w:p w:rsidR="00E426D1" w:rsidRDefault="00E426D1" w:rsidP="00E426D1">
      <w:pPr>
        <w:pStyle w:val="a3"/>
        <w:shd w:val="clear" w:color="auto" w:fill="auto"/>
        <w:spacing w:after="0"/>
        <w:ind w:firstLine="340"/>
        <w:jc w:val="both"/>
      </w:pPr>
      <w: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E426D1" w:rsidRDefault="00E426D1" w:rsidP="00E426D1">
      <w:pPr>
        <w:pStyle w:val="a3"/>
        <w:shd w:val="clear" w:color="auto" w:fill="auto"/>
        <w:spacing w:after="0"/>
        <w:ind w:firstLine="340"/>
        <w:jc w:val="both"/>
      </w:pPr>
      <w:r>
        <w:t>признавая, что ребенку для полного и гармоничного развития его личности необходимо расти в семейном окру</w:t>
      </w:r>
      <w:r>
        <w:softHyphen/>
        <w:t>жении, в атмосфере счастья, любви и понимания,</w:t>
      </w:r>
    </w:p>
    <w:p w:rsidR="00E426D1" w:rsidRDefault="00E426D1" w:rsidP="00E426D1">
      <w:pPr>
        <w:pStyle w:val="a3"/>
        <w:shd w:val="clear" w:color="auto" w:fill="auto"/>
        <w:spacing w:after="0"/>
        <w:ind w:firstLine="340"/>
        <w:jc w:val="both"/>
      </w:pPr>
      <w:r>
        <w:t>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w:t>
      </w:r>
      <w:r>
        <w:softHyphen/>
        <w:t>ства, терпимости, свободы, равенства и солидарности,</w:t>
      </w:r>
    </w:p>
    <w:p w:rsidR="00E426D1" w:rsidRDefault="00E426D1" w:rsidP="00E426D1">
      <w:pPr>
        <w:pStyle w:val="a3"/>
        <w:shd w:val="clear" w:color="auto" w:fill="auto"/>
        <w:spacing w:after="0"/>
        <w:ind w:firstLine="340"/>
        <w:jc w:val="both"/>
      </w:pPr>
      <w:r>
        <w:t>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w:t>
      </w:r>
      <w:r>
        <w:softHyphen/>
        <w:t>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E426D1" w:rsidRDefault="00E426D1" w:rsidP="00E426D1">
      <w:pPr>
        <w:pStyle w:val="a3"/>
        <w:shd w:val="clear" w:color="auto" w:fill="auto"/>
        <w:spacing w:after="0"/>
        <w:ind w:firstLine="340"/>
        <w:jc w:val="both"/>
      </w:pPr>
      <w:r>
        <w:t>принимая во внимание, что, как указано в Декларации прав ребенка, «ребенок, ввиду его физической и ум</w:t>
      </w:r>
      <w:r>
        <w:softHyphen/>
        <w:t>ственной незрелости, нуждается в специальной охране и заботе, включая надлежащую правовую защиту, как до, так и после рождения»,</w:t>
      </w:r>
    </w:p>
    <w:p w:rsidR="00E426D1" w:rsidRDefault="00E426D1" w:rsidP="00E426D1">
      <w:pPr>
        <w:pStyle w:val="a3"/>
        <w:shd w:val="clear" w:color="auto" w:fill="auto"/>
        <w:spacing w:after="0"/>
        <w:ind w:firstLine="340"/>
        <w:jc w:val="both"/>
      </w:pPr>
      <w: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
    <w:p w:rsidR="00E426D1" w:rsidRDefault="00E426D1" w:rsidP="00E426D1">
      <w:pPr>
        <w:pStyle w:val="a3"/>
        <w:shd w:val="clear" w:color="auto" w:fill="auto"/>
        <w:spacing w:after="0"/>
        <w:ind w:firstLine="340"/>
        <w:jc w:val="both"/>
      </w:pPr>
      <w:r>
        <w:t>признавая, что во всех странах мира есть дети, живущие в исключительно трудных условиях, и что такие дети нуждаются в особом внимании,</w:t>
      </w:r>
    </w:p>
    <w:p w:rsidR="00E426D1" w:rsidRDefault="00E426D1" w:rsidP="00E426D1">
      <w:pPr>
        <w:pStyle w:val="a3"/>
        <w:shd w:val="clear" w:color="auto" w:fill="auto"/>
        <w:spacing w:after="0"/>
        <w:ind w:firstLine="340"/>
        <w:jc w:val="both"/>
      </w:pPr>
      <w:r>
        <w:t>учитывая должным образом важность традиций и культурных ценностей каждого народа для защиты и гармо</w:t>
      </w:r>
      <w:r>
        <w:softHyphen/>
        <w:t>ничного развития ребенка,</w:t>
      </w:r>
    </w:p>
    <w:p w:rsidR="00E426D1" w:rsidRDefault="00E426D1" w:rsidP="00E426D1">
      <w:pPr>
        <w:pStyle w:val="a3"/>
        <w:shd w:val="clear" w:color="auto" w:fill="auto"/>
        <w:spacing w:after="220"/>
        <w:ind w:firstLine="340"/>
        <w:jc w:val="left"/>
      </w:pPr>
      <w:r>
        <w:t>признавая важность международного сотрудничества для улучшения условий жизни детей в каждой стране, в частности в развивающихся странах, согласились о нижеследующем:</w:t>
      </w:r>
    </w:p>
    <w:p w:rsidR="00E426D1" w:rsidRDefault="00E426D1" w:rsidP="00E426D1">
      <w:pPr>
        <w:pStyle w:val="20"/>
        <w:keepNext/>
        <w:keepLines/>
        <w:shd w:val="clear" w:color="auto" w:fill="auto"/>
        <w:spacing w:after="249" w:line="190" w:lineRule="exact"/>
        <w:ind w:left="4480"/>
      </w:pPr>
      <w:bookmarkStart w:id="2" w:name="bookmark3"/>
      <w:r>
        <w:t>ЧАСТЬ I</w:t>
      </w:r>
      <w:bookmarkEnd w:id="2"/>
    </w:p>
    <w:p w:rsidR="00E426D1" w:rsidRDefault="00E426D1" w:rsidP="00E426D1">
      <w:pPr>
        <w:pStyle w:val="a3"/>
        <w:shd w:val="clear" w:color="auto" w:fill="auto"/>
        <w:spacing w:after="89" w:line="190" w:lineRule="exact"/>
        <w:ind w:left="4480" w:firstLine="0"/>
        <w:jc w:val="left"/>
      </w:pPr>
      <w:r>
        <w:t>Статья 1</w:t>
      </w:r>
    </w:p>
    <w:p w:rsidR="00E426D1" w:rsidRDefault="00E426D1" w:rsidP="00E426D1">
      <w:pPr>
        <w:pStyle w:val="a3"/>
        <w:shd w:val="clear" w:color="auto" w:fill="auto"/>
        <w:spacing w:after="100"/>
        <w:ind w:firstLine="340"/>
        <w:jc w:val="both"/>
      </w:pPr>
      <w: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E426D1" w:rsidRDefault="00E426D1" w:rsidP="00E426D1">
      <w:pPr>
        <w:pStyle w:val="a3"/>
        <w:shd w:val="clear" w:color="auto" w:fill="auto"/>
        <w:spacing w:after="89" w:line="190" w:lineRule="exact"/>
        <w:ind w:left="4480" w:firstLine="0"/>
        <w:jc w:val="left"/>
      </w:pPr>
      <w:r>
        <w:t>Статья 2</w:t>
      </w:r>
    </w:p>
    <w:p w:rsidR="00E426D1" w:rsidRDefault="00E426D1" w:rsidP="00E426D1">
      <w:pPr>
        <w:pStyle w:val="a3"/>
        <w:shd w:val="clear" w:color="auto" w:fill="auto"/>
        <w:spacing w:after="0"/>
        <w:ind w:firstLine="340"/>
        <w:jc w:val="both"/>
      </w:pPr>
      <w: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w:t>
      </w:r>
      <w:r>
        <w:softHyphen/>
        <w:t>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E426D1" w:rsidRDefault="00E426D1" w:rsidP="00E426D1">
      <w:pPr>
        <w:pStyle w:val="a3"/>
        <w:shd w:val="clear" w:color="auto" w:fill="auto"/>
        <w:spacing w:after="100"/>
        <w:ind w:right="20" w:firstLine="340"/>
        <w:jc w:val="both"/>
      </w:pPr>
      <w: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E426D1" w:rsidRDefault="00E426D1" w:rsidP="00E426D1">
      <w:pPr>
        <w:pStyle w:val="a3"/>
        <w:shd w:val="clear" w:color="auto" w:fill="auto"/>
        <w:spacing w:after="84" w:line="190" w:lineRule="exact"/>
        <w:ind w:left="4520" w:firstLine="0"/>
        <w:jc w:val="left"/>
      </w:pPr>
      <w:r>
        <w:lastRenderedPageBreak/>
        <w:t>Статья 3</w:t>
      </w:r>
    </w:p>
    <w:p w:rsidR="00E426D1" w:rsidRDefault="00E426D1" w:rsidP="00E426D1">
      <w:pPr>
        <w:pStyle w:val="a3"/>
        <w:numPr>
          <w:ilvl w:val="1"/>
          <w:numId w:val="1"/>
        </w:numPr>
        <w:shd w:val="clear" w:color="auto" w:fill="auto"/>
        <w:tabs>
          <w:tab w:val="left" w:pos="562"/>
        </w:tabs>
        <w:spacing w:after="0"/>
        <w:ind w:right="20" w:firstLine="340"/>
        <w:jc w:val="both"/>
      </w:pPr>
      <w:r>
        <w:t>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E426D1" w:rsidRDefault="00E426D1" w:rsidP="00E426D1">
      <w:pPr>
        <w:pStyle w:val="a3"/>
        <w:numPr>
          <w:ilvl w:val="1"/>
          <w:numId w:val="1"/>
        </w:numPr>
        <w:shd w:val="clear" w:color="auto" w:fill="auto"/>
        <w:tabs>
          <w:tab w:val="left" w:pos="547"/>
        </w:tabs>
        <w:spacing w:after="0"/>
        <w:ind w:right="20" w:firstLine="340"/>
        <w:jc w:val="both"/>
      </w:pPr>
      <w:r>
        <w:t>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w:t>
      </w:r>
      <w:r>
        <w:softHyphen/>
        <w:t>тивные меры.</w:t>
      </w:r>
    </w:p>
    <w:p w:rsidR="00E426D1" w:rsidRDefault="00E426D1" w:rsidP="00E426D1">
      <w:pPr>
        <w:pStyle w:val="a3"/>
        <w:numPr>
          <w:ilvl w:val="1"/>
          <w:numId w:val="1"/>
        </w:numPr>
        <w:shd w:val="clear" w:color="auto" w:fill="auto"/>
        <w:tabs>
          <w:tab w:val="left" w:pos="528"/>
        </w:tabs>
        <w:spacing w:after="100"/>
        <w:ind w:right="20" w:firstLine="340"/>
        <w:jc w:val="both"/>
      </w:pPr>
      <w:r>
        <w:t>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E426D1" w:rsidRDefault="00E426D1" w:rsidP="00E426D1">
      <w:pPr>
        <w:pStyle w:val="a3"/>
        <w:shd w:val="clear" w:color="auto" w:fill="auto"/>
        <w:spacing w:after="94" w:line="190" w:lineRule="exact"/>
        <w:ind w:left="4520" w:firstLine="0"/>
        <w:jc w:val="left"/>
      </w:pPr>
      <w:r>
        <w:t>Статья 4</w:t>
      </w:r>
    </w:p>
    <w:p w:rsidR="00E426D1" w:rsidRDefault="00E426D1" w:rsidP="00E426D1">
      <w:pPr>
        <w:pStyle w:val="a3"/>
        <w:shd w:val="clear" w:color="auto" w:fill="auto"/>
        <w:spacing w:after="100"/>
        <w:ind w:right="20" w:firstLine="340"/>
        <w:jc w:val="both"/>
      </w:pPr>
      <w: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w:t>
      </w:r>
      <w:r>
        <w:softHyphen/>
        <w:t>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E426D1" w:rsidRDefault="00E426D1" w:rsidP="00E426D1">
      <w:pPr>
        <w:pStyle w:val="a3"/>
        <w:shd w:val="clear" w:color="auto" w:fill="auto"/>
        <w:spacing w:after="89" w:line="190" w:lineRule="exact"/>
        <w:ind w:left="4520" w:firstLine="0"/>
        <w:jc w:val="left"/>
      </w:pPr>
      <w:r>
        <w:t>Статья 5</w:t>
      </w:r>
    </w:p>
    <w:p w:rsidR="00E426D1" w:rsidRDefault="00E426D1" w:rsidP="00E426D1">
      <w:pPr>
        <w:pStyle w:val="a3"/>
        <w:shd w:val="clear" w:color="auto" w:fill="auto"/>
        <w:spacing w:after="100"/>
        <w:ind w:right="20" w:firstLine="340"/>
        <w:jc w:val="both"/>
      </w:pPr>
      <w:r>
        <w:t>Государства-участники уважают ответственность, права и обязанности родителей и, в соответствующих случа</w:t>
      </w:r>
      <w:r>
        <w:softHyphen/>
        <w:t>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w:t>
      </w:r>
      <w:r>
        <w:softHyphen/>
        <w:t>нии им признанных настоящей Конвенцией прав и делать это в соответствии с развивающимися способностями ребенка.</w:t>
      </w:r>
    </w:p>
    <w:p w:rsidR="00E426D1" w:rsidRDefault="00E426D1" w:rsidP="00E426D1">
      <w:pPr>
        <w:pStyle w:val="a3"/>
        <w:shd w:val="clear" w:color="auto" w:fill="auto"/>
        <w:spacing w:after="89" w:line="190" w:lineRule="exact"/>
        <w:ind w:left="4520" w:firstLine="0"/>
        <w:jc w:val="left"/>
      </w:pPr>
      <w:r>
        <w:t>Статья 6</w:t>
      </w:r>
    </w:p>
    <w:p w:rsidR="00E426D1" w:rsidRDefault="00E426D1" w:rsidP="00E426D1">
      <w:pPr>
        <w:pStyle w:val="a3"/>
        <w:numPr>
          <w:ilvl w:val="2"/>
          <w:numId w:val="1"/>
        </w:numPr>
        <w:shd w:val="clear" w:color="auto" w:fill="auto"/>
        <w:tabs>
          <w:tab w:val="left" w:pos="518"/>
        </w:tabs>
        <w:spacing w:after="0"/>
        <w:ind w:firstLine="340"/>
        <w:jc w:val="both"/>
      </w:pPr>
      <w:r>
        <w:t>Государства-участники признают, что каждый ребенок имеет неотъемлемое право на жизнь.</w:t>
      </w:r>
    </w:p>
    <w:p w:rsidR="00E426D1" w:rsidRDefault="00E426D1" w:rsidP="00E426D1">
      <w:pPr>
        <w:pStyle w:val="a3"/>
        <w:numPr>
          <w:ilvl w:val="2"/>
          <w:numId w:val="1"/>
        </w:numPr>
        <w:shd w:val="clear" w:color="auto" w:fill="auto"/>
        <w:tabs>
          <w:tab w:val="left" w:pos="562"/>
        </w:tabs>
        <w:spacing w:after="100"/>
        <w:ind w:right="20" w:firstLine="340"/>
        <w:jc w:val="both"/>
      </w:pPr>
      <w:r>
        <w:t>Государства-участники обеспечивают в максимально возможной степени выживание и здоровое развитие ребенка.</w:t>
      </w:r>
    </w:p>
    <w:p w:rsidR="00E426D1" w:rsidRDefault="00E426D1" w:rsidP="00E426D1">
      <w:pPr>
        <w:pStyle w:val="a3"/>
        <w:shd w:val="clear" w:color="auto" w:fill="auto"/>
        <w:spacing w:after="89" w:line="190" w:lineRule="exact"/>
        <w:ind w:left="4520" w:firstLine="0"/>
        <w:jc w:val="left"/>
      </w:pPr>
      <w:r>
        <w:t>Статья 7</w:t>
      </w:r>
    </w:p>
    <w:p w:rsidR="00E426D1" w:rsidRDefault="00E426D1" w:rsidP="00E426D1">
      <w:pPr>
        <w:pStyle w:val="a3"/>
        <w:numPr>
          <w:ilvl w:val="3"/>
          <w:numId w:val="1"/>
        </w:numPr>
        <w:shd w:val="clear" w:color="auto" w:fill="auto"/>
        <w:tabs>
          <w:tab w:val="left" w:pos="533"/>
        </w:tabs>
        <w:spacing w:after="0"/>
        <w:ind w:right="20" w:firstLine="340"/>
        <w:jc w:val="both"/>
      </w:pPr>
      <w:r>
        <w:t>Ребенок регистрируется сразу же после рождения и с момента рождения имеет право на имя и на приобрете</w:t>
      </w:r>
      <w:r>
        <w:softHyphen/>
        <w:t>ние гражданства, а также, насколько это возможно, право знать своих родителей и право на их заботу.</w:t>
      </w:r>
    </w:p>
    <w:p w:rsidR="00E426D1" w:rsidRDefault="00E426D1" w:rsidP="00E426D1">
      <w:pPr>
        <w:pStyle w:val="a3"/>
        <w:numPr>
          <w:ilvl w:val="3"/>
          <w:numId w:val="1"/>
        </w:numPr>
        <w:shd w:val="clear" w:color="auto" w:fill="auto"/>
        <w:tabs>
          <w:tab w:val="left" w:pos="547"/>
        </w:tabs>
        <w:spacing w:after="100"/>
        <w:ind w:right="20" w:firstLine="340"/>
        <w:jc w:val="both"/>
      </w:pPr>
      <w:r>
        <w:t>Государства-участники обеспечивают осуществление этих прав в соответствии с их национальным законо</w:t>
      </w:r>
      <w:r>
        <w:softHyphen/>
        <w:t>дательством и выполнение их обязательств согласно соответствующим международным документам в этой обла</w:t>
      </w:r>
      <w:r>
        <w:softHyphen/>
        <w:t>сти, в частности в случае, если бы иначе ребенок не имел гражданства.</w:t>
      </w:r>
    </w:p>
    <w:p w:rsidR="00E426D1" w:rsidRDefault="00E426D1" w:rsidP="00E426D1">
      <w:pPr>
        <w:pStyle w:val="a3"/>
        <w:shd w:val="clear" w:color="auto" w:fill="auto"/>
        <w:spacing w:after="89" w:line="190" w:lineRule="exact"/>
        <w:ind w:left="4520" w:firstLine="0"/>
        <w:jc w:val="left"/>
      </w:pPr>
      <w:r>
        <w:t>Статья 8</w:t>
      </w:r>
    </w:p>
    <w:p w:rsidR="00E426D1" w:rsidRDefault="00E426D1" w:rsidP="00E426D1">
      <w:pPr>
        <w:pStyle w:val="a3"/>
        <w:numPr>
          <w:ilvl w:val="4"/>
          <w:numId w:val="1"/>
        </w:numPr>
        <w:shd w:val="clear" w:color="auto" w:fill="auto"/>
        <w:tabs>
          <w:tab w:val="left" w:pos="542"/>
        </w:tabs>
        <w:spacing w:after="180"/>
        <w:ind w:right="20" w:firstLine="340"/>
        <w:jc w:val="both"/>
      </w:pPr>
      <w:r>
        <w:t>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w:t>
      </w:r>
    </w:p>
    <w:p w:rsidR="00E426D1" w:rsidRDefault="00E426D1" w:rsidP="00E426D1">
      <w:pPr>
        <w:pStyle w:val="a3"/>
        <w:numPr>
          <w:ilvl w:val="4"/>
          <w:numId w:val="1"/>
        </w:numPr>
        <w:shd w:val="clear" w:color="auto" w:fill="auto"/>
        <w:tabs>
          <w:tab w:val="left" w:pos="518"/>
        </w:tabs>
        <w:spacing w:after="100"/>
        <w:ind w:right="20" w:firstLine="340"/>
        <w:jc w:val="both"/>
      </w:pPr>
      <w:r>
        <w:t>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E426D1" w:rsidRDefault="00E426D1" w:rsidP="00E426D1">
      <w:pPr>
        <w:pStyle w:val="a3"/>
        <w:shd w:val="clear" w:color="auto" w:fill="auto"/>
        <w:spacing w:after="93" w:line="190" w:lineRule="exact"/>
        <w:ind w:left="4520" w:firstLine="0"/>
        <w:jc w:val="left"/>
      </w:pPr>
      <w:r>
        <w:t>Статья 9</w:t>
      </w:r>
    </w:p>
    <w:p w:rsidR="00E426D1" w:rsidRDefault="00E426D1" w:rsidP="00E426D1">
      <w:pPr>
        <w:pStyle w:val="a3"/>
        <w:numPr>
          <w:ilvl w:val="5"/>
          <w:numId w:val="1"/>
        </w:numPr>
        <w:shd w:val="clear" w:color="auto" w:fill="auto"/>
        <w:tabs>
          <w:tab w:val="left" w:pos="533"/>
        </w:tabs>
        <w:spacing w:after="0" w:line="235" w:lineRule="exact"/>
        <w:ind w:right="20" w:firstLine="340"/>
        <w:jc w:val="both"/>
      </w:pPr>
      <w:r>
        <w:t>Государства-участники обеспечивают, чтобы ребенок не разлучался со своими родителями вопреки их жела</w:t>
      </w:r>
      <w:r>
        <w:softHyphen/>
        <w:t>нию, за исключением случаев, когда компетентные органы, согласно судебному решению, определяют в соответ</w:t>
      </w:r>
      <w:r>
        <w:softHyphen/>
        <w:t>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E426D1" w:rsidRDefault="00E426D1" w:rsidP="00E426D1">
      <w:pPr>
        <w:pStyle w:val="a3"/>
        <w:numPr>
          <w:ilvl w:val="5"/>
          <w:numId w:val="1"/>
        </w:numPr>
        <w:shd w:val="clear" w:color="auto" w:fill="auto"/>
        <w:tabs>
          <w:tab w:val="left" w:pos="547"/>
        </w:tabs>
        <w:spacing w:after="0" w:line="235" w:lineRule="exact"/>
        <w:ind w:right="20" w:firstLine="340"/>
        <w:jc w:val="both"/>
      </w:pPr>
      <w:r>
        <w:rPr>
          <w:rStyle w:val="24"/>
        </w:rPr>
        <w:t>В</w:t>
      </w:r>
      <w:r>
        <w:t xml:space="preserve"> ходе любого разбирательства в соответствии</w:t>
      </w:r>
      <w:r>
        <w:rPr>
          <w:rStyle w:val="24"/>
        </w:rPr>
        <w:t xml:space="preserve"> с пунктом 1</w:t>
      </w:r>
      <w:r>
        <w:t xml:space="preserve"> настоящей статьи всем заинтересованным сто</w:t>
      </w:r>
      <w:r>
        <w:softHyphen/>
        <w:t>ронам предоставляется возможность участвовать в разбирательстве и излагать свои точки зрения.</w:t>
      </w:r>
    </w:p>
    <w:p w:rsidR="00E426D1" w:rsidRDefault="00E426D1" w:rsidP="00E426D1">
      <w:pPr>
        <w:pStyle w:val="a3"/>
        <w:numPr>
          <w:ilvl w:val="5"/>
          <w:numId w:val="1"/>
        </w:numPr>
        <w:shd w:val="clear" w:color="auto" w:fill="auto"/>
        <w:tabs>
          <w:tab w:val="left" w:pos="542"/>
        </w:tabs>
        <w:spacing w:after="0" w:line="235" w:lineRule="exact"/>
        <w:ind w:right="20" w:firstLine="340"/>
        <w:jc w:val="both"/>
      </w:pPr>
      <w:r>
        <w:t>Государства-участники уважают право ребенка, который разлучается с одним или обоими родителями, под</w:t>
      </w:r>
      <w:r>
        <w:softHyphen/>
        <w:t>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E426D1" w:rsidRDefault="00E426D1" w:rsidP="00E426D1">
      <w:pPr>
        <w:pStyle w:val="a3"/>
        <w:shd w:val="clear" w:color="auto" w:fill="auto"/>
        <w:spacing w:after="100"/>
        <w:ind w:left="20" w:firstLine="340"/>
        <w:jc w:val="both"/>
      </w:pPr>
      <w: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w:t>
      </w:r>
      <w:r>
        <w:lastRenderedPageBreak/>
        <w:t>члена (членов)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 (лиц).</w:t>
      </w:r>
    </w:p>
    <w:p w:rsidR="00E426D1" w:rsidRDefault="00E426D1" w:rsidP="00E426D1">
      <w:pPr>
        <w:pStyle w:val="a3"/>
        <w:shd w:val="clear" w:color="auto" w:fill="auto"/>
        <w:spacing w:after="89" w:line="190" w:lineRule="exact"/>
        <w:ind w:left="4480" w:firstLine="0"/>
        <w:jc w:val="left"/>
      </w:pPr>
      <w:r>
        <w:t>Статья 10</w:t>
      </w:r>
    </w:p>
    <w:p w:rsidR="00E426D1" w:rsidRDefault="00E426D1" w:rsidP="00E426D1">
      <w:pPr>
        <w:pStyle w:val="a3"/>
        <w:numPr>
          <w:ilvl w:val="6"/>
          <w:numId w:val="1"/>
        </w:numPr>
        <w:shd w:val="clear" w:color="auto" w:fill="auto"/>
        <w:tabs>
          <w:tab w:val="left" w:pos="553"/>
        </w:tabs>
        <w:spacing w:after="0"/>
        <w:ind w:left="20" w:firstLine="340"/>
        <w:jc w:val="both"/>
      </w:pPr>
      <w:r>
        <w:rPr>
          <w:rStyle w:val="23"/>
        </w:rPr>
        <w:t>В</w:t>
      </w:r>
      <w:r>
        <w:t xml:space="preserve"> соответствии с обязательством государств-участников по пункту</w:t>
      </w:r>
      <w:r>
        <w:rPr>
          <w:rStyle w:val="23"/>
        </w:rPr>
        <w:t xml:space="preserve"> 1 статьи 9</w:t>
      </w:r>
      <w:r>
        <w:t xml:space="preserve"> заявления ребенка или его ро</w:t>
      </w:r>
      <w:r>
        <w:softHyphen/>
        <w:t>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w:t>
      </w:r>
      <w:r>
        <w:softHyphen/>
        <w:t>спечивают, чтобы представление такой просьбы не приводило к неблагоприятным последствиям для заявителей и членов их семьи.</w:t>
      </w:r>
    </w:p>
    <w:p w:rsidR="00E426D1" w:rsidRDefault="00E426D1" w:rsidP="00E426D1">
      <w:pPr>
        <w:pStyle w:val="a3"/>
        <w:numPr>
          <w:ilvl w:val="6"/>
          <w:numId w:val="1"/>
        </w:numPr>
        <w:shd w:val="clear" w:color="auto" w:fill="auto"/>
        <w:tabs>
          <w:tab w:val="left" w:pos="558"/>
        </w:tabs>
        <w:spacing w:after="100"/>
        <w:ind w:left="20" w:firstLine="340"/>
        <w:jc w:val="both"/>
      </w:pPr>
      <w:r>
        <w:t>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2</w:t>
      </w:r>
      <w:r>
        <w:rPr>
          <w:rStyle w:val="23"/>
        </w:rPr>
        <w:t xml:space="preserve"> статьи 9</w:t>
      </w:r>
      <w:r>
        <w:t xml:space="preserve">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r w:rsidRPr="00821A02">
        <w:t>(</w:t>
      </w:r>
      <w:r>
        <w:rPr>
          <w:lang w:val="en-US"/>
        </w:rPr>
        <w:t>ordre</w:t>
      </w:r>
      <w:r w:rsidRPr="00821A02">
        <w:t xml:space="preserve"> </w:t>
      </w:r>
      <w:r>
        <w:rPr>
          <w:lang w:val="en-US"/>
        </w:rPr>
        <w:t>public</w:t>
      </w:r>
      <w:r w:rsidRPr="00821A02">
        <w:t xml:space="preserve">), </w:t>
      </w:r>
      <w:r>
        <w:t>здоровья или нравственности населения или прав и свобод других лиц и совместимы с признанными в настоящей Конвен</w:t>
      </w:r>
      <w:r>
        <w:softHyphen/>
        <w:t>ции другими правами.</w:t>
      </w:r>
    </w:p>
    <w:p w:rsidR="00E426D1" w:rsidRDefault="00E426D1" w:rsidP="00E426D1">
      <w:pPr>
        <w:pStyle w:val="a3"/>
        <w:shd w:val="clear" w:color="auto" w:fill="auto"/>
        <w:spacing w:after="89" w:line="190" w:lineRule="exact"/>
        <w:ind w:left="4480" w:firstLine="0"/>
        <w:jc w:val="left"/>
      </w:pPr>
      <w:r>
        <w:t>Статья 11</w:t>
      </w:r>
    </w:p>
    <w:p w:rsidR="00E426D1" w:rsidRDefault="00E426D1" w:rsidP="00E426D1">
      <w:pPr>
        <w:pStyle w:val="a3"/>
        <w:numPr>
          <w:ilvl w:val="7"/>
          <w:numId w:val="1"/>
        </w:numPr>
        <w:shd w:val="clear" w:color="auto" w:fill="auto"/>
        <w:tabs>
          <w:tab w:val="left" w:pos="553"/>
        </w:tabs>
        <w:spacing w:after="0"/>
        <w:ind w:left="20" w:firstLine="340"/>
        <w:jc w:val="both"/>
      </w:pPr>
      <w:r>
        <w:t>Государства-участники принимают меры для борьбы с незаконным перемещением и невозвращением детей из-за границы.</w:t>
      </w:r>
    </w:p>
    <w:p w:rsidR="00E426D1" w:rsidRDefault="00E426D1" w:rsidP="00E426D1">
      <w:pPr>
        <w:pStyle w:val="a3"/>
        <w:numPr>
          <w:ilvl w:val="7"/>
          <w:numId w:val="1"/>
        </w:numPr>
        <w:shd w:val="clear" w:color="auto" w:fill="auto"/>
        <w:tabs>
          <w:tab w:val="left" w:pos="558"/>
        </w:tabs>
        <w:spacing w:after="100"/>
        <w:ind w:left="20" w:firstLine="340"/>
        <w:jc w:val="both"/>
      </w:pPr>
      <w:r>
        <w:t>С этой целью Государства-участники содействуют заключению двусторонних или многосторонних соглаше</w:t>
      </w:r>
      <w:r>
        <w:softHyphen/>
        <w:t>ний или присоединению к действующим соглашениям.</w:t>
      </w:r>
    </w:p>
    <w:p w:rsidR="00E426D1" w:rsidRDefault="00E426D1" w:rsidP="00E426D1">
      <w:pPr>
        <w:pStyle w:val="a3"/>
        <w:shd w:val="clear" w:color="auto" w:fill="auto"/>
        <w:spacing w:after="89" w:line="190" w:lineRule="exact"/>
        <w:ind w:left="4480" w:firstLine="0"/>
        <w:jc w:val="left"/>
      </w:pPr>
      <w:r>
        <w:t>Статья 12</w:t>
      </w:r>
    </w:p>
    <w:p w:rsidR="00E426D1" w:rsidRDefault="00E426D1" w:rsidP="00E426D1">
      <w:pPr>
        <w:pStyle w:val="a3"/>
        <w:numPr>
          <w:ilvl w:val="8"/>
          <w:numId w:val="1"/>
        </w:numPr>
        <w:shd w:val="clear" w:color="auto" w:fill="auto"/>
        <w:tabs>
          <w:tab w:val="left" w:pos="553"/>
        </w:tabs>
        <w:spacing w:after="0"/>
        <w:ind w:left="20" w:firstLine="340"/>
        <w:jc w:val="both"/>
      </w:pPr>
      <w:r>
        <w:t>Государства-участники обеспечивают ребенку, способному сформулировать свои собственные взгляды, пра</w:t>
      </w:r>
      <w:r>
        <w:softHyphen/>
        <w:t>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E426D1" w:rsidRDefault="00E426D1" w:rsidP="00E426D1">
      <w:pPr>
        <w:pStyle w:val="a3"/>
        <w:numPr>
          <w:ilvl w:val="8"/>
          <w:numId w:val="1"/>
        </w:numPr>
        <w:shd w:val="clear" w:color="auto" w:fill="auto"/>
        <w:tabs>
          <w:tab w:val="left" w:pos="577"/>
        </w:tabs>
        <w:spacing w:after="100"/>
        <w:ind w:left="20" w:firstLine="340"/>
        <w:jc w:val="both"/>
      </w:pPr>
      <w:r>
        <w:t>С этой целью ребенку, в частности, представляется возможность быть заслушанным в ходе любого судеб</w:t>
      </w:r>
      <w:r>
        <w:softHyphen/>
        <w:t>ного или административного разбирательства, затрагивающего ребенка, либо непосредственно, либо через пред</w:t>
      </w:r>
      <w:r>
        <w:softHyphen/>
        <w:t>ставителя или соответствующий орган в порядке, предусмотренном процессуальными нормами национального законодательства.</w:t>
      </w:r>
    </w:p>
    <w:p w:rsidR="00E426D1" w:rsidRDefault="00E426D1" w:rsidP="00E426D1">
      <w:pPr>
        <w:pStyle w:val="a3"/>
        <w:shd w:val="clear" w:color="auto" w:fill="auto"/>
        <w:spacing w:after="98" w:line="190" w:lineRule="exact"/>
        <w:ind w:left="4480" w:firstLine="0"/>
        <w:jc w:val="left"/>
      </w:pPr>
      <w:r>
        <w:t>Статья 13</w:t>
      </w:r>
    </w:p>
    <w:p w:rsidR="00E426D1" w:rsidRDefault="00E426D1" w:rsidP="00E426D1">
      <w:pPr>
        <w:pStyle w:val="a3"/>
        <w:numPr>
          <w:ilvl w:val="9"/>
          <w:numId w:val="1"/>
        </w:numPr>
        <w:shd w:val="clear" w:color="auto" w:fill="auto"/>
        <w:tabs>
          <w:tab w:val="clear" w:pos="360"/>
          <w:tab w:val="left" w:pos="558"/>
        </w:tabs>
        <w:spacing w:after="0" w:line="235" w:lineRule="exact"/>
        <w:ind w:left="20" w:firstLine="340"/>
        <w:jc w:val="both"/>
      </w:pPr>
      <w:r>
        <w:t>Ребенок имеет право свободно выражать свое мнение; это право включает свободу искать, получать и пере</w:t>
      </w:r>
      <w:r>
        <w:softHyphen/>
        <w:t>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E426D1" w:rsidRDefault="00E426D1" w:rsidP="00E426D1">
      <w:pPr>
        <w:pStyle w:val="a3"/>
        <w:numPr>
          <w:ilvl w:val="9"/>
          <w:numId w:val="1"/>
        </w:numPr>
        <w:shd w:val="clear" w:color="auto" w:fill="auto"/>
        <w:tabs>
          <w:tab w:val="clear" w:pos="360"/>
          <w:tab w:val="left" w:pos="586"/>
        </w:tabs>
        <w:spacing w:after="0" w:line="235" w:lineRule="exact"/>
        <w:ind w:left="20" w:firstLine="340"/>
        <w:jc w:val="both"/>
      </w:pPr>
      <w:r>
        <w:t>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E426D1" w:rsidRDefault="00E426D1" w:rsidP="00E426D1">
      <w:pPr>
        <w:pStyle w:val="a3"/>
        <w:numPr>
          <w:ilvl w:val="0"/>
          <w:numId w:val="2"/>
        </w:numPr>
        <w:shd w:val="clear" w:color="auto" w:fill="auto"/>
        <w:tabs>
          <w:tab w:val="left" w:pos="562"/>
        </w:tabs>
        <w:spacing w:after="0" w:line="235" w:lineRule="exact"/>
        <w:ind w:left="20" w:firstLine="340"/>
        <w:jc w:val="both"/>
      </w:pPr>
      <w:r>
        <w:t>для уважения прав и репутации других лиц; или</w:t>
      </w:r>
    </w:p>
    <w:p w:rsidR="00E426D1" w:rsidRDefault="00E426D1" w:rsidP="00E426D1">
      <w:pPr>
        <w:pStyle w:val="a3"/>
        <w:numPr>
          <w:ilvl w:val="0"/>
          <w:numId w:val="2"/>
        </w:numPr>
        <w:shd w:val="clear" w:color="auto" w:fill="auto"/>
        <w:tabs>
          <w:tab w:val="left" w:pos="591"/>
        </w:tabs>
        <w:spacing w:after="96" w:line="235" w:lineRule="exact"/>
        <w:ind w:left="20" w:firstLine="340"/>
        <w:jc w:val="both"/>
      </w:pPr>
      <w:r>
        <w:t xml:space="preserve">для охраны государственной безопасности, или общественного порядка </w:t>
      </w:r>
      <w:r w:rsidRPr="00821A02">
        <w:t>(</w:t>
      </w:r>
      <w:r>
        <w:rPr>
          <w:lang w:val="en-US"/>
        </w:rPr>
        <w:t>ordre</w:t>
      </w:r>
      <w:r w:rsidRPr="00821A02">
        <w:t xml:space="preserve"> </w:t>
      </w:r>
      <w:r>
        <w:rPr>
          <w:lang w:val="en-US"/>
        </w:rPr>
        <w:t>public</w:t>
      </w:r>
      <w:r w:rsidRPr="00821A02">
        <w:t xml:space="preserve">), </w:t>
      </w:r>
      <w:r>
        <w:t>или здоровья, или нравственности населения.</w:t>
      </w:r>
    </w:p>
    <w:p w:rsidR="00E426D1" w:rsidRDefault="00E426D1" w:rsidP="00E426D1">
      <w:pPr>
        <w:pStyle w:val="a3"/>
        <w:shd w:val="clear" w:color="auto" w:fill="auto"/>
        <w:spacing w:after="93" w:line="190" w:lineRule="exact"/>
        <w:ind w:left="4480" w:firstLine="0"/>
        <w:jc w:val="left"/>
      </w:pPr>
      <w:r>
        <w:t>Статья 14</w:t>
      </w:r>
    </w:p>
    <w:p w:rsidR="00E426D1" w:rsidRDefault="00E426D1" w:rsidP="00E426D1">
      <w:pPr>
        <w:pStyle w:val="a3"/>
        <w:numPr>
          <w:ilvl w:val="1"/>
          <w:numId w:val="2"/>
        </w:numPr>
        <w:shd w:val="clear" w:color="auto" w:fill="auto"/>
        <w:tabs>
          <w:tab w:val="left" w:pos="538"/>
        </w:tabs>
        <w:spacing w:after="0" w:line="235" w:lineRule="exact"/>
        <w:ind w:left="20" w:firstLine="340"/>
        <w:jc w:val="both"/>
      </w:pPr>
      <w:r>
        <w:t>Государства-участники уважают право ребенка на свободу мысли, совести и религии.</w:t>
      </w:r>
    </w:p>
    <w:p w:rsidR="00E426D1" w:rsidRDefault="00E426D1" w:rsidP="00E426D1">
      <w:pPr>
        <w:pStyle w:val="a3"/>
        <w:numPr>
          <w:ilvl w:val="1"/>
          <w:numId w:val="2"/>
        </w:numPr>
        <w:shd w:val="clear" w:color="auto" w:fill="auto"/>
        <w:tabs>
          <w:tab w:val="left" w:pos="577"/>
        </w:tabs>
        <w:spacing w:after="0" w:line="235" w:lineRule="exact"/>
        <w:ind w:left="20" w:firstLine="340"/>
        <w:jc w:val="both"/>
      </w:pPr>
      <w:r>
        <w:t>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w:t>
      </w:r>
      <w:r>
        <w:softHyphen/>
        <w:t>ностями ребенка.</w:t>
      </w:r>
    </w:p>
    <w:p w:rsidR="00E426D1" w:rsidRDefault="00E426D1" w:rsidP="00E426D1">
      <w:pPr>
        <w:pStyle w:val="a3"/>
        <w:numPr>
          <w:ilvl w:val="1"/>
          <w:numId w:val="2"/>
        </w:numPr>
        <w:shd w:val="clear" w:color="auto" w:fill="auto"/>
        <w:tabs>
          <w:tab w:val="left" w:pos="596"/>
        </w:tabs>
        <w:spacing w:after="96" w:line="235" w:lineRule="exact"/>
        <w:ind w:left="20" w:firstLine="340"/>
        <w:jc w:val="both"/>
      </w:pPr>
      <w:r>
        <w:t>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w:t>
      </w:r>
      <w:r>
        <w:softHyphen/>
        <w:t>ственности и здоровья населения или защиты основных прав и свобод других лиц.</w:t>
      </w:r>
    </w:p>
    <w:p w:rsidR="00E426D1" w:rsidRDefault="00E426D1" w:rsidP="00E426D1">
      <w:pPr>
        <w:pStyle w:val="a3"/>
        <w:shd w:val="clear" w:color="auto" w:fill="auto"/>
        <w:spacing w:after="129" w:line="190" w:lineRule="exact"/>
        <w:ind w:left="4480" w:firstLine="0"/>
        <w:jc w:val="left"/>
      </w:pPr>
      <w:r>
        <w:t>Статья 15</w:t>
      </w:r>
    </w:p>
    <w:p w:rsidR="00E426D1" w:rsidRDefault="00E426D1" w:rsidP="00E426D1">
      <w:pPr>
        <w:pStyle w:val="a3"/>
        <w:shd w:val="clear" w:color="auto" w:fill="auto"/>
        <w:spacing w:after="0" w:line="190" w:lineRule="exact"/>
        <w:ind w:left="20" w:firstLine="340"/>
        <w:jc w:val="both"/>
      </w:pPr>
      <w:r>
        <w:t>1. Государства-участники признают право ребенка на свободу ассоциации и свободу мирных собраний.</w:t>
      </w:r>
    </w:p>
    <w:p w:rsidR="00E426D1" w:rsidRDefault="00E426D1" w:rsidP="00E426D1">
      <w:pPr>
        <w:pStyle w:val="a3"/>
        <w:shd w:val="clear" w:color="auto" w:fill="auto"/>
        <w:spacing w:after="100"/>
        <w:ind w:left="20" w:right="20" w:firstLine="340"/>
        <w:jc w:val="both"/>
      </w:pPr>
      <w:r>
        <w:t>2. В отношении осуществления данного права не могут применяться какие-либо ограничения, кроме тех, ко</w:t>
      </w:r>
      <w:r>
        <w:softHyphen/>
        <w:t xml:space="preserve">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w:t>
      </w:r>
      <w:r w:rsidRPr="00821A02">
        <w:t>(</w:t>
      </w:r>
      <w:r>
        <w:rPr>
          <w:lang w:val="en-US"/>
        </w:rPr>
        <w:t>ordre</w:t>
      </w:r>
      <w:r w:rsidRPr="00821A02">
        <w:t xml:space="preserve"> </w:t>
      </w:r>
      <w:r>
        <w:rPr>
          <w:lang w:val="en-US"/>
        </w:rPr>
        <w:t>public</w:t>
      </w:r>
      <w:r w:rsidRPr="00821A02">
        <w:t xml:space="preserve">), </w:t>
      </w:r>
      <w:r>
        <w:t>охраны здоровья или нравственности населения или защиты прав и свобод других лиц.</w:t>
      </w:r>
    </w:p>
    <w:p w:rsidR="00E426D1" w:rsidRDefault="00E426D1" w:rsidP="00E426D1">
      <w:pPr>
        <w:pStyle w:val="a3"/>
        <w:shd w:val="clear" w:color="auto" w:fill="auto"/>
        <w:spacing w:after="94" w:line="190" w:lineRule="exact"/>
        <w:ind w:left="4480" w:firstLine="0"/>
        <w:jc w:val="left"/>
      </w:pPr>
      <w:r>
        <w:t>Статья 16</w:t>
      </w:r>
    </w:p>
    <w:p w:rsidR="00E426D1" w:rsidRDefault="00E426D1" w:rsidP="00E426D1">
      <w:pPr>
        <w:pStyle w:val="a3"/>
        <w:numPr>
          <w:ilvl w:val="2"/>
          <w:numId w:val="2"/>
        </w:numPr>
        <w:shd w:val="clear" w:color="auto" w:fill="auto"/>
        <w:tabs>
          <w:tab w:val="left" w:pos="562"/>
        </w:tabs>
        <w:spacing w:after="0"/>
        <w:ind w:left="20" w:right="20" w:firstLine="340"/>
        <w:jc w:val="both"/>
      </w:pPr>
      <w:r>
        <w:lastRenderedPageBreak/>
        <w:t>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w:t>
      </w:r>
      <w:r>
        <w:softHyphen/>
        <w:t>конного посягательства на его честь и репутацию.</w:t>
      </w:r>
    </w:p>
    <w:p w:rsidR="00E426D1" w:rsidRDefault="00E426D1" w:rsidP="00E426D1">
      <w:pPr>
        <w:pStyle w:val="a3"/>
        <w:numPr>
          <w:ilvl w:val="2"/>
          <w:numId w:val="2"/>
        </w:numPr>
        <w:shd w:val="clear" w:color="auto" w:fill="auto"/>
        <w:tabs>
          <w:tab w:val="left" w:pos="557"/>
        </w:tabs>
        <w:spacing w:after="100"/>
        <w:ind w:left="20" w:firstLine="340"/>
        <w:jc w:val="both"/>
      </w:pPr>
      <w:r>
        <w:t>Ребенок имеет право на защиту закона от такого вмешательства или посягательства.</w:t>
      </w:r>
    </w:p>
    <w:p w:rsidR="00E426D1" w:rsidRDefault="00E426D1" w:rsidP="00E426D1">
      <w:pPr>
        <w:pStyle w:val="a3"/>
        <w:shd w:val="clear" w:color="auto" w:fill="auto"/>
        <w:spacing w:after="89" w:line="190" w:lineRule="exact"/>
        <w:ind w:left="4480" w:firstLine="0"/>
        <w:jc w:val="left"/>
      </w:pPr>
      <w:r>
        <w:t>Статья 17</w:t>
      </w:r>
    </w:p>
    <w:p w:rsidR="00E426D1" w:rsidRDefault="00E426D1" w:rsidP="00E426D1">
      <w:pPr>
        <w:pStyle w:val="a3"/>
        <w:shd w:val="clear" w:color="auto" w:fill="auto"/>
        <w:spacing w:after="0"/>
        <w:ind w:left="20" w:right="20" w:firstLine="340"/>
        <w:jc w:val="both"/>
      </w:pPr>
      <w: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 участники:</w:t>
      </w:r>
    </w:p>
    <w:p w:rsidR="00E426D1" w:rsidRDefault="00E426D1" w:rsidP="00E426D1">
      <w:pPr>
        <w:pStyle w:val="a3"/>
        <w:numPr>
          <w:ilvl w:val="3"/>
          <w:numId w:val="2"/>
        </w:numPr>
        <w:shd w:val="clear" w:color="auto" w:fill="auto"/>
        <w:tabs>
          <w:tab w:val="left" w:pos="596"/>
        </w:tabs>
        <w:spacing w:after="0"/>
        <w:ind w:left="20" w:right="20" w:firstLine="340"/>
        <w:jc w:val="both"/>
      </w:pPr>
      <w:r>
        <w:t>поощряют средства массовой информации к распространению информации и материалов, полезных для ребенка в социальном и культурном отношениях и в духе</w:t>
      </w:r>
      <w:r>
        <w:rPr>
          <w:rStyle w:val="22"/>
        </w:rPr>
        <w:t xml:space="preserve"> статьи 29;</w:t>
      </w:r>
    </w:p>
    <w:p w:rsidR="00E426D1" w:rsidRDefault="00E426D1" w:rsidP="00E426D1">
      <w:pPr>
        <w:pStyle w:val="a3"/>
        <w:numPr>
          <w:ilvl w:val="3"/>
          <w:numId w:val="2"/>
        </w:numPr>
        <w:shd w:val="clear" w:color="auto" w:fill="auto"/>
        <w:tabs>
          <w:tab w:val="left" w:pos="586"/>
        </w:tabs>
        <w:spacing w:after="0"/>
        <w:ind w:left="20" w:right="20" w:firstLine="340"/>
        <w:jc w:val="both"/>
      </w:pPr>
      <w:r>
        <w:t>поощряют международное сотрудничество в области подготовки, обмена и распространения такой инфор</w:t>
      </w:r>
      <w:r>
        <w:softHyphen/>
        <w:t>мации и материалов из различных культурных, национальных и международных источников;</w:t>
      </w:r>
    </w:p>
    <w:p w:rsidR="00E426D1" w:rsidRDefault="00E426D1" w:rsidP="00E426D1">
      <w:pPr>
        <w:pStyle w:val="a3"/>
        <w:numPr>
          <w:ilvl w:val="3"/>
          <w:numId w:val="2"/>
        </w:numPr>
        <w:shd w:val="clear" w:color="auto" w:fill="auto"/>
        <w:tabs>
          <w:tab w:val="left" w:pos="566"/>
        </w:tabs>
        <w:spacing w:after="0"/>
        <w:ind w:left="20" w:firstLine="340"/>
        <w:jc w:val="both"/>
      </w:pPr>
      <w:r>
        <w:t>поощряют выпуск и распространение детской литературы;</w:t>
      </w:r>
    </w:p>
    <w:p w:rsidR="00E426D1" w:rsidRDefault="00E426D1" w:rsidP="00E426D1">
      <w:pPr>
        <w:pStyle w:val="a3"/>
        <w:numPr>
          <w:ilvl w:val="3"/>
          <w:numId w:val="2"/>
        </w:numPr>
        <w:shd w:val="clear" w:color="auto" w:fill="auto"/>
        <w:tabs>
          <w:tab w:val="left" w:pos="582"/>
        </w:tabs>
        <w:spacing w:after="0"/>
        <w:ind w:left="20" w:right="20" w:firstLine="340"/>
        <w:jc w:val="both"/>
      </w:pPr>
      <w:r>
        <w:t>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E426D1" w:rsidRDefault="00E426D1" w:rsidP="00E426D1">
      <w:pPr>
        <w:pStyle w:val="a3"/>
        <w:numPr>
          <w:ilvl w:val="3"/>
          <w:numId w:val="2"/>
        </w:numPr>
        <w:shd w:val="clear" w:color="auto" w:fill="auto"/>
        <w:tabs>
          <w:tab w:val="left" w:pos="586"/>
        </w:tabs>
        <w:spacing w:after="100"/>
        <w:ind w:left="20" w:right="20" w:firstLine="340"/>
        <w:jc w:val="both"/>
      </w:pPr>
      <w:r>
        <w:t>поощряют разработку надлежащих принципов защиты ребенка от информации и материалов, наносящих вред его благополучию, учитывая положения</w:t>
      </w:r>
      <w:r>
        <w:rPr>
          <w:rStyle w:val="22"/>
        </w:rPr>
        <w:t xml:space="preserve"> статей 13</w:t>
      </w:r>
      <w:r>
        <w:t xml:space="preserve"> и</w:t>
      </w:r>
      <w:r>
        <w:rPr>
          <w:rStyle w:val="22"/>
        </w:rPr>
        <w:t xml:space="preserve"> 18.</w:t>
      </w:r>
    </w:p>
    <w:p w:rsidR="00E426D1" w:rsidRDefault="00E426D1" w:rsidP="00E426D1">
      <w:pPr>
        <w:pStyle w:val="a3"/>
        <w:shd w:val="clear" w:color="auto" w:fill="auto"/>
        <w:spacing w:after="89" w:line="190" w:lineRule="exact"/>
        <w:ind w:left="4480" w:firstLine="0"/>
        <w:jc w:val="left"/>
      </w:pPr>
      <w:r>
        <w:t>Статья 18</w:t>
      </w:r>
    </w:p>
    <w:p w:rsidR="00E426D1" w:rsidRDefault="00E426D1" w:rsidP="00E426D1">
      <w:pPr>
        <w:pStyle w:val="a3"/>
        <w:numPr>
          <w:ilvl w:val="4"/>
          <w:numId w:val="2"/>
        </w:numPr>
        <w:shd w:val="clear" w:color="auto" w:fill="auto"/>
        <w:tabs>
          <w:tab w:val="left" w:pos="572"/>
        </w:tabs>
        <w:spacing w:after="0"/>
        <w:ind w:left="20" w:right="20" w:firstLine="340"/>
        <w:jc w:val="both"/>
      </w:pPr>
      <w:r>
        <w:t>Государства-участники предпринимают все возможные усилия к тому, чтобы обеспечить признание прин</w:t>
      </w:r>
      <w:r>
        <w:softHyphen/>
        <w:t>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E426D1" w:rsidRDefault="00E426D1" w:rsidP="00E426D1">
      <w:pPr>
        <w:pStyle w:val="a3"/>
        <w:numPr>
          <w:ilvl w:val="4"/>
          <w:numId w:val="2"/>
        </w:numPr>
        <w:shd w:val="clear" w:color="auto" w:fill="auto"/>
        <w:tabs>
          <w:tab w:val="left" w:pos="591"/>
        </w:tabs>
        <w:spacing w:after="0"/>
        <w:ind w:left="20" w:right="20" w:firstLine="340"/>
        <w:jc w:val="both"/>
      </w:pPr>
      <w:r>
        <w:t>В целях гарантии и содействия осуществлению прав, изложенных в настоящей Конвенции, Государства- участники оказывают родителям и законным опекунам надлежащую помощь в выполнении ими своих обязанно</w:t>
      </w:r>
      <w:r>
        <w:softHyphen/>
        <w:t>стей по воспитанию детей и обеспечивают развитие сети детских учреждений.</w:t>
      </w:r>
    </w:p>
    <w:p w:rsidR="00E426D1" w:rsidRDefault="00E426D1" w:rsidP="00E426D1">
      <w:pPr>
        <w:pStyle w:val="a3"/>
        <w:numPr>
          <w:ilvl w:val="4"/>
          <w:numId w:val="2"/>
        </w:numPr>
        <w:shd w:val="clear" w:color="auto" w:fill="auto"/>
        <w:tabs>
          <w:tab w:val="left" w:pos="562"/>
        </w:tabs>
        <w:spacing w:after="100"/>
        <w:ind w:left="20" w:right="20" w:firstLine="340"/>
        <w:jc w:val="both"/>
      </w:pPr>
      <w:r>
        <w:t>Государства-участники принимают все необходимые меры для обеспечения того, чтобы дети, родители кото</w:t>
      </w:r>
      <w:r>
        <w:softHyphen/>
        <w:t>рых работают, имели право пользоваться предназначенными для них службами и учреждениями по уходу за детьми.</w:t>
      </w:r>
    </w:p>
    <w:p w:rsidR="00E426D1" w:rsidRDefault="00E426D1" w:rsidP="00E426D1">
      <w:pPr>
        <w:pStyle w:val="a3"/>
        <w:shd w:val="clear" w:color="auto" w:fill="auto"/>
        <w:spacing w:after="94" w:line="190" w:lineRule="exact"/>
        <w:ind w:left="4480" w:firstLine="0"/>
        <w:jc w:val="left"/>
      </w:pPr>
      <w:r>
        <w:t>Статья 19</w:t>
      </w:r>
    </w:p>
    <w:p w:rsidR="00E426D1" w:rsidRDefault="00E426D1" w:rsidP="00E426D1">
      <w:pPr>
        <w:pStyle w:val="a3"/>
        <w:numPr>
          <w:ilvl w:val="5"/>
          <w:numId w:val="2"/>
        </w:numPr>
        <w:shd w:val="clear" w:color="auto" w:fill="auto"/>
        <w:tabs>
          <w:tab w:val="left" w:pos="586"/>
        </w:tabs>
        <w:spacing w:after="0"/>
        <w:ind w:left="20" w:right="20" w:firstLine="340"/>
        <w:jc w:val="both"/>
      </w:pPr>
      <w:r>
        <w:t>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w:t>
      </w:r>
      <w:r>
        <w:softHyphen/>
        <w:t>бления или злоупотребления, отсутствия заботы или небрежного обращения, грубого обращения или эксплуата</w:t>
      </w:r>
      <w:r>
        <w:softHyphen/>
        <w:t>ции, включая сексуальное злоупотребление, со стороны родителей, законных опекунов или любого другого лица, заботящегося о ребенке.</w:t>
      </w:r>
    </w:p>
    <w:p w:rsidR="00E426D1" w:rsidRDefault="00E426D1" w:rsidP="00E426D1">
      <w:pPr>
        <w:pStyle w:val="a3"/>
        <w:numPr>
          <w:ilvl w:val="5"/>
          <w:numId w:val="2"/>
        </w:numPr>
        <w:shd w:val="clear" w:color="auto" w:fill="auto"/>
        <w:tabs>
          <w:tab w:val="left" w:pos="572"/>
        </w:tabs>
        <w:spacing w:after="100"/>
        <w:ind w:left="20" w:right="20" w:firstLine="340"/>
        <w:jc w:val="both"/>
      </w:pPr>
      <w:r>
        <w:t>Такие меры защиты, в случае необходимости, включают эффективные процедуры для разработки социаль</w:t>
      </w:r>
      <w:r>
        <w:softHyphen/>
        <w:t>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w:t>
      </w:r>
      <w:r>
        <w:softHyphen/>
        <w:t>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E426D1" w:rsidRDefault="00E426D1" w:rsidP="00E426D1">
      <w:pPr>
        <w:pStyle w:val="a3"/>
        <w:shd w:val="clear" w:color="auto" w:fill="auto"/>
        <w:spacing w:after="89" w:line="190" w:lineRule="exact"/>
        <w:ind w:left="4480" w:firstLine="0"/>
        <w:jc w:val="left"/>
      </w:pPr>
      <w:r>
        <w:t>Статья 20</w:t>
      </w:r>
    </w:p>
    <w:p w:rsidR="00E426D1" w:rsidRDefault="00E426D1" w:rsidP="00E426D1">
      <w:pPr>
        <w:pStyle w:val="a3"/>
        <w:numPr>
          <w:ilvl w:val="6"/>
          <w:numId w:val="2"/>
        </w:numPr>
        <w:shd w:val="clear" w:color="auto" w:fill="auto"/>
        <w:tabs>
          <w:tab w:val="left" w:pos="553"/>
        </w:tabs>
        <w:spacing w:after="0"/>
        <w:ind w:left="20" w:right="20" w:firstLine="340"/>
        <w:jc w:val="both"/>
      </w:pPr>
      <w:r>
        <w:t>Ребенок, который временно или постоянно лишен своего семейного окружения или который в его собствен</w:t>
      </w:r>
      <w:r>
        <w:softHyphen/>
        <w:t>ных наилучших интересах не может оставаться в таком окружении, имеет право на особую защиту и помощь, предоставляемые государством.</w:t>
      </w:r>
    </w:p>
    <w:p w:rsidR="00E426D1" w:rsidRDefault="00E426D1" w:rsidP="00E426D1">
      <w:pPr>
        <w:pStyle w:val="a3"/>
        <w:numPr>
          <w:ilvl w:val="6"/>
          <w:numId w:val="2"/>
        </w:numPr>
        <w:shd w:val="clear" w:color="auto" w:fill="auto"/>
        <w:tabs>
          <w:tab w:val="left" w:pos="572"/>
        </w:tabs>
        <w:spacing w:after="0"/>
        <w:ind w:left="20" w:right="20" w:firstLine="340"/>
        <w:jc w:val="both"/>
      </w:pPr>
      <w:r>
        <w:t>Государства-участники в соответствии со своими национальными законами обеспечивают замену ухода за таким ребенком.</w:t>
      </w:r>
    </w:p>
    <w:p w:rsidR="00E426D1" w:rsidRDefault="00E426D1" w:rsidP="00E426D1">
      <w:pPr>
        <w:pStyle w:val="a3"/>
        <w:numPr>
          <w:ilvl w:val="6"/>
          <w:numId w:val="2"/>
        </w:numPr>
        <w:shd w:val="clear" w:color="auto" w:fill="auto"/>
        <w:tabs>
          <w:tab w:val="left" w:pos="572"/>
        </w:tabs>
        <w:spacing w:after="0"/>
        <w:ind w:left="20" w:right="20" w:firstLine="340"/>
        <w:jc w:val="both"/>
      </w:pPr>
      <w:r>
        <w:t>Такой уход может включать, в частности, передачу на воспитание, «кафала» по исламскому праву, усынов</w:t>
      </w:r>
      <w:r>
        <w:softHyphen/>
        <w:t>ление или, в случае необходимости, помещение в соответствующие учреждения по уходу за детьми. При рассмо</w:t>
      </w:r>
      <w:r>
        <w:softHyphen/>
        <w:t>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E426D1" w:rsidRDefault="00E426D1" w:rsidP="00E426D1">
      <w:pPr>
        <w:pStyle w:val="a3"/>
        <w:shd w:val="clear" w:color="auto" w:fill="auto"/>
        <w:spacing w:after="0"/>
        <w:ind w:left="20" w:right="20" w:firstLine="340"/>
        <w:jc w:val="both"/>
      </w:pPr>
      <w:r>
        <w:t>Государства-участники, которые признали и/или разрешают существование системы усыновления, обеспечи</w:t>
      </w:r>
      <w:r>
        <w:softHyphen/>
        <w:t>вают, чтобы наилучшие интересы ребенка учитывались в первостепенном порядке, и они:</w:t>
      </w:r>
    </w:p>
    <w:p w:rsidR="00E426D1" w:rsidRDefault="00E426D1" w:rsidP="00E426D1">
      <w:pPr>
        <w:pStyle w:val="a3"/>
        <w:numPr>
          <w:ilvl w:val="7"/>
          <w:numId w:val="2"/>
        </w:numPr>
        <w:shd w:val="clear" w:color="auto" w:fill="auto"/>
        <w:tabs>
          <w:tab w:val="left" w:pos="567"/>
        </w:tabs>
        <w:spacing w:after="0"/>
        <w:ind w:left="20" w:right="20" w:firstLine="340"/>
        <w:jc w:val="both"/>
      </w:pPr>
      <w:r>
        <w:t>обеспечивают, чтобы усыновление ребенка разрешалось только компетентными властями, которые опреде</w:t>
      </w:r>
      <w:r>
        <w:softHyphen/>
        <w:t>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w:t>
      </w:r>
      <w:r>
        <w:softHyphen/>
        <w:t>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E426D1" w:rsidRDefault="00E426D1" w:rsidP="00E426D1">
      <w:pPr>
        <w:pStyle w:val="a3"/>
        <w:numPr>
          <w:ilvl w:val="7"/>
          <w:numId w:val="2"/>
        </w:numPr>
        <w:shd w:val="clear" w:color="auto" w:fill="auto"/>
        <w:tabs>
          <w:tab w:val="left" w:pos="610"/>
        </w:tabs>
        <w:spacing w:after="0"/>
        <w:ind w:left="20" w:right="20" w:firstLine="340"/>
        <w:jc w:val="both"/>
      </w:pPr>
      <w:r>
        <w:lastRenderedPageBreak/>
        <w:t>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w:t>
      </w:r>
      <w:r>
        <w:softHyphen/>
        <w:t>хождения ребенка является невозможным;</w:t>
      </w:r>
    </w:p>
    <w:p w:rsidR="00E426D1" w:rsidRDefault="00E426D1" w:rsidP="00E426D1">
      <w:pPr>
        <w:pStyle w:val="a3"/>
        <w:numPr>
          <w:ilvl w:val="7"/>
          <w:numId w:val="2"/>
        </w:numPr>
        <w:shd w:val="clear" w:color="auto" w:fill="auto"/>
        <w:tabs>
          <w:tab w:val="left" w:pos="562"/>
        </w:tabs>
        <w:spacing w:after="0"/>
        <w:ind w:left="20" w:right="20" w:firstLine="340"/>
        <w:jc w:val="both"/>
      </w:pPr>
      <w:r>
        <w:t>обеспечивают, чтобы в случае усыновления ребенка в другой стране применялись такие же гарантии и нор</w:t>
      </w:r>
      <w:r>
        <w:softHyphen/>
        <w:t>мы, которые применяются в отношении усыновления внутри страны;</w:t>
      </w:r>
    </w:p>
    <w:p w:rsidR="00E426D1" w:rsidRDefault="00E426D1" w:rsidP="00E426D1">
      <w:pPr>
        <w:pStyle w:val="a3"/>
        <w:numPr>
          <w:ilvl w:val="7"/>
          <w:numId w:val="2"/>
        </w:numPr>
        <w:shd w:val="clear" w:color="auto" w:fill="auto"/>
        <w:tabs>
          <w:tab w:val="left" w:pos="586"/>
        </w:tabs>
        <w:spacing w:after="0"/>
        <w:ind w:left="20" w:right="20" w:firstLine="340"/>
        <w:jc w:val="both"/>
      </w:pPr>
      <w:r>
        <w:t>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E426D1" w:rsidRDefault="00E426D1" w:rsidP="00E426D1">
      <w:pPr>
        <w:pStyle w:val="a3"/>
        <w:numPr>
          <w:ilvl w:val="7"/>
          <w:numId w:val="2"/>
        </w:numPr>
        <w:shd w:val="clear" w:color="auto" w:fill="auto"/>
        <w:tabs>
          <w:tab w:val="left" w:pos="567"/>
        </w:tabs>
        <w:spacing w:after="100"/>
        <w:ind w:left="20" w:right="20" w:firstLine="340"/>
        <w:jc w:val="both"/>
      </w:pPr>
      <w:r>
        <w:t>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E426D1" w:rsidRDefault="00E426D1" w:rsidP="00E426D1">
      <w:pPr>
        <w:pStyle w:val="a3"/>
        <w:shd w:val="clear" w:color="auto" w:fill="auto"/>
        <w:spacing w:after="89" w:line="190" w:lineRule="exact"/>
        <w:ind w:left="4480" w:firstLine="0"/>
        <w:jc w:val="left"/>
      </w:pPr>
      <w:r>
        <w:t>Статья 22</w:t>
      </w:r>
    </w:p>
    <w:p w:rsidR="00E426D1" w:rsidRDefault="00E426D1" w:rsidP="00E426D1">
      <w:pPr>
        <w:pStyle w:val="a3"/>
        <w:numPr>
          <w:ilvl w:val="8"/>
          <w:numId w:val="2"/>
        </w:numPr>
        <w:shd w:val="clear" w:color="auto" w:fill="auto"/>
        <w:tabs>
          <w:tab w:val="left" w:pos="586"/>
        </w:tabs>
        <w:spacing w:after="0"/>
        <w:ind w:left="20" w:right="20" w:firstLine="340"/>
        <w:jc w:val="both"/>
      </w:pPr>
      <w:r>
        <w:t>Государства-участники принимают необходимые меры, с тем чтобы обеспечить ребенку, желающему по</w:t>
      </w:r>
      <w:r>
        <w:softHyphen/>
        <w:t>лучить статус беженца или считающемуся беженцем в соответствии с применимым международным или вну</w:t>
      </w:r>
      <w:r>
        <w:softHyphen/>
        <w:t>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E426D1" w:rsidRDefault="00E426D1" w:rsidP="00E426D1">
      <w:pPr>
        <w:pStyle w:val="a3"/>
        <w:numPr>
          <w:ilvl w:val="8"/>
          <w:numId w:val="2"/>
        </w:numPr>
        <w:shd w:val="clear" w:color="auto" w:fill="auto"/>
        <w:tabs>
          <w:tab w:val="left" w:pos="572"/>
        </w:tabs>
        <w:spacing w:after="100"/>
        <w:ind w:left="20" w:right="20" w:firstLine="340"/>
        <w:jc w:val="both"/>
      </w:pPr>
      <w: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E426D1" w:rsidRDefault="00E426D1" w:rsidP="00E426D1">
      <w:pPr>
        <w:pStyle w:val="a3"/>
        <w:shd w:val="clear" w:color="auto" w:fill="auto"/>
        <w:spacing w:after="89" w:line="190" w:lineRule="exact"/>
        <w:ind w:left="4480" w:firstLine="0"/>
        <w:jc w:val="left"/>
      </w:pPr>
      <w:r>
        <w:t>Статья 23</w:t>
      </w:r>
    </w:p>
    <w:p w:rsidR="00E426D1" w:rsidRDefault="00E426D1" w:rsidP="00E426D1">
      <w:pPr>
        <w:pStyle w:val="a3"/>
        <w:numPr>
          <w:ilvl w:val="9"/>
          <w:numId w:val="2"/>
        </w:numPr>
        <w:shd w:val="clear" w:color="auto" w:fill="auto"/>
        <w:tabs>
          <w:tab w:val="clear" w:pos="360"/>
          <w:tab w:val="left" w:pos="577"/>
        </w:tabs>
        <w:spacing w:after="0"/>
        <w:ind w:left="20" w:right="20" w:firstLine="340"/>
        <w:jc w:val="both"/>
      </w:pPr>
      <w:r>
        <w:t>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E426D1" w:rsidRDefault="00E426D1" w:rsidP="00E426D1">
      <w:pPr>
        <w:pStyle w:val="a3"/>
        <w:numPr>
          <w:ilvl w:val="9"/>
          <w:numId w:val="2"/>
        </w:numPr>
        <w:shd w:val="clear" w:color="auto" w:fill="auto"/>
        <w:tabs>
          <w:tab w:val="clear" w:pos="360"/>
          <w:tab w:val="left" w:pos="553"/>
        </w:tabs>
        <w:spacing w:after="0"/>
        <w:ind w:left="20" w:right="20" w:firstLine="340"/>
        <w:jc w:val="both"/>
      </w:pPr>
      <w:r>
        <w:t>Государства-участники признают право неполноценного ребенка на особую заботу и поощряют и обеспечи</w:t>
      </w:r>
      <w:r>
        <w:softHyphen/>
        <w:t>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E426D1" w:rsidRDefault="00E426D1" w:rsidP="00E426D1">
      <w:pPr>
        <w:pStyle w:val="a3"/>
        <w:numPr>
          <w:ilvl w:val="9"/>
          <w:numId w:val="2"/>
        </w:numPr>
        <w:shd w:val="clear" w:color="auto" w:fill="auto"/>
        <w:tabs>
          <w:tab w:val="clear" w:pos="360"/>
          <w:tab w:val="left" w:pos="558"/>
        </w:tabs>
        <w:spacing w:after="0"/>
        <w:ind w:left="20" w:right="20" w:firstLine="340"/>
        <w:jc w:val="both"/>
      </w:pPr>
      <w:r>
        <w:t>В признание особых нужд неполноценного ребенка помощь в соответствии с</w:t>
      </w:r>
      <w:r>
        <w:rPr>
          <w:rStyle w:val="21"/>
        </w:rPr>
        <w:t xml:space="preserve"> пунктом</w:t>
      </w:r>
      <w:r>
        <w:t xml:space="preserve"> 2 настоящей статьи предоставляется, по возможности, бесплатно с учетом финансовых ресурсов родителей или других лиц, обеспечи</w:t>
      </w:r>
      <w:r>
        <w:softHyphen/>
        <w:t>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E426D1" w:rsidRDefault="00E426D1" w:rsidP="00E426D1">
      <w:pPr>
        <w:pStyle w:val="a3"/>
        <w:numPr>
          <w:ilvl w:val="9"/>
          <w:numId w:val="2"/>
        </w:numPr>
        <w:shd w:val="clear" w:color="auto" w:fill="auto"/>
        <w:tabs>
          <w:tab w:val="clear" w:pos="360"/>
          <w:tab w:val="left" w:pos="562"/>
        </w:tabs>
        <w:spacing w:after="0"/>
        <w:ind w:left="20" w:right="20" w:firstLine="340"/>
        <w:jc w:val="both"/>
      </w:pPr>
      <w:r>
        <w:t>Государства-участники способствуют в духе международного сотрудничества обмену соответствующей ин</w:t>
      </w:r>
      <w:r>
        <w:softHyphen/>
        <w:t>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w:t>
      </w:r>
      <w:r>
        <w:softHyphen/>
        <w:t>тельной и профессиональной подготовки, а также доступ к этой информации, с тем чтобы позволить государствам- 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E426D1" w:rsidRDefault="00E426D1" w:rsidP="00E426D1">
      <w:pPr>
        <w:pStyle w:val="a3"/>
        <w:numPr>
          <w:ilvl w:val="0"/>
          <w:numId w:val="3"/>
        </w:numPr>
        <w:shd w:val="clear" w:color="auto" w:fill="auto"/>
        <w:tabs>
          <w:tab w:val="left" w:pos="558"/>
        </w:tabs>
        <w:spacing w:after="0" w:line="235" w:lineRule="exact"/>
        <w:ind w:left="20" w:right="20" w:firstLine="340"/>
        <w:jc w:val="both"/>
      </w:pPr>
      <w:r>
        <w:t>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w:t>
      </w:r>
      <w:r>
        <w:softHyphen/>
        <w:t>ранения.</w:t>
      </w:r>
    </w:p>
    <w:p w:rsidR="00E426D1" w:rsidRDefault="00E426D1" w:rsidP="00E426D1">
      <w:pPr>
        <w:pStyle w:val="a3"/>
        <w:numPr>
          <w:ilvl w:val="0"/>
          <w:numId w:val="3"/>
        </w:numPr>
        <w:shd w:val="clear" w:color="auto" w:fill="auto"/>
        <w:tabs>
          <w:tab w:val="left" w:pos="572"/>
        </w:tabs>
        <w:spacing w:after="0" w:line="235" w:lineRule="exact"/>
        <w:ind w:left="20" w:right="20" w:firstLine="340"/>
        <w:jc w:val="both"/>
      </w:pPr>
      <w:r>
        <w:t>Государства-участники добиваются полного осуществления данного права и, в частности, принимают не</w:t>
      </w:r>
      <w:r>
        <w:softHyphen/>
        <w:t>обходимые меры для:</w:t>
      </w:r>
    </w:p>
    <w:p w:rsidR="00E426D1" w:rsidRDefault="00E426D1" w:rsidP="00E426D1">
      <w:pPr>
        <w:pStyle w:val="a3"/>
        <w:numPr>
          <w:ilvl w:val="1"/>
          <w:numId w:val="3"/>
        </w:numPr>
        <w:shd w:val="clear" w:color="auto" w:fill="auto"/>
        <w:tabs>
          <w:tab w:val="left" w:pos="566"/>
        </w:tabs>
        <w:spacing w:after="0" w:line="235" w:lineRule="exact"/>
        <w:ind w:left="20" w:firstLine="340"/>
        <w:jc w:val="both"/>
      </w:pPr>
      <w:r>
        <w:t>снижения уровней смертности младенцев и детской смертности;</w:t>
      </w:r>
    </w:p>
    <w:p w:rsidR="00E426D1" w:rsidRDefault="00E426D1" w:rsidP="00E426D1">
      <w:pPr>
        <w:pStyle w:val="a3"/>
        <w:numPr>
          <w:ilvl w:val="1"/>
          <w:numId w:val="3"/>
        </w:numPr>
        <w:shd w:val="clear" w:color="auto" w:fill="auto"/>
        <w:tabs>
          <w:tab w:val="left" w:pos="577"/>
        </w:tabs>
        <w:spacing w:after="0" w:line="235" w:lineRule="exact"/>
        <w:ind w:left="20" w:right="20" w:firstLine="340"/>
        <w:jc w:val="both"/>
      </w:pPr>
      <w:r>
        <w:t>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E426D1" w:rsidRDefault="00E426D1" w:rsidP="00E426D1">
      <w:pPr>
        <w:pStyle w:val="a3"/>
        <w:numPr>
          <w:ilvl w:val="1"/>
          <w:numId w:val="3"/>
        </w:numPr>
        <w:shd w:val="clear" w:color="auto" w:fill="auto"/>
        <w:tabs>
          <w:tab w:val="left" w:pos="582"/>
        </w:tabs>
        <w:spacing w:after="0" w:line="235" w:lineRule="exact"/>
        <w:ind w:left="20" w:right="20" w:firstLine="340"/>
        <w:jc w:val="both"/>
      </w:pPr>
      <w:r>
        <w:lastRenderedPageBreak/>
        <w:t>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w:t>
      </w:r>
      <w:r>
        <w:softHyphen/>
        <w:t>ствия и чистой питьевой воды, принимая во внимание опасность и риск загрязнения окружающей среды;</w:t>
      </w:r>
    </w:p>
    <w:p w:rsidR="00E426D1" w:rsidRDefault="00E426D1" w:rsidP="00E426D1">
      <w:pPr>
        <w:pStyle w:val="a3"/>
        <w:numPr>
          <w:ilvl w:val="1"/>
          <w:numId w:val="3"/>
        </w:numPr>
        <w:shd w:val="clear" w:color="auto" w:fill="auto"/>
        <w:tabs>
          <w:tab w:val="left" w:pos="576"/>
        </w:tabs>
        <w:spacing w:after="0" w:line="235" w:lineRule="exact"/>
        <w:ind w:left="20" w:firstLine="340"/>
        <w:jc w:val="both"/>
      </w:pPr>
      <w:r>
        <w:t>предоставления матерям надлежащих услуг по охране здоровья в дородовой и послеродовой периоды;</w:t>
      </w:r>
    </w:p>
    <w:p w:rsidR="00E426D1" w:rsidRDefault="00E426D1" w:rsidP="00E426D1">
      <w:pPr>
        <w:pStyle w:val="a3"/>
        <w:numPr>
          <w:ilvl w:val="1"/>
          <w:numId w:val="3"/>
        </w:numPr>
        <w:shd w:val="clear" w:color="auto" w:fill="auto"/>
        <w:tabs>
          <w:tab w:val="left" w:pos="582"/>
        </w:tabs>
        <w:spacing w:after="0" w:line="235" w:lineRule="exact"/>
        <w:ind w:left="20" w:right="20" w:firstLine="340"/>
        <w:jc w:val="both"/>
      </w:pPr>
      <w:r>
        <w:t>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w:t>
      </w:r>
      <w:r>
        <w:softHyphen/>
        <w:t>счастных случаев, а также их доступа к образованию и их поддержки в использовании таких знаний;</w:t>
      </w:r>
    </w:p>
    <w:p w:rsidR="00E426D1" w:rsidRDefault="00E426D1" w:rsidP="00E426D1">
      <w:pPr>
        <w:pStyle w:val="a3"/>
        <w:numPr>
          <w:ilvl w:val="1"/>
          <w:numId w:val="3"/>
        </w:numPr>
        <w:shd w:val="clear" w:color="auto" w:fill="auto"/>
        <w:tabs>
          <w:tab w:val="left" w:pos="543"/>
        </w:tabs>
        <w:spacing w:after="0" w:line="235" w:lineRule="exact"/>
        <w:ind w:left="20" w:right="20" w:firstLine="340"/>
        <w:jc w:val="both"/>
      </w:pPr>
      <w:r>
        <w:t>развития просветительной работы и услуг в области профилактической медицинской помощи и планирова</w:t>
      </w:r>
      <w:r>
        <w:softHyphen/>
        <w:t>ния размера семьи.</w:t>
      </w:r>
    </w:p>
    <w:p w:rsidR="00E426D1" w:rsidRDefault="00E426D1" w:rsidP="00E426D1">
      <w:pPr>
        <w:pStyle w:val="a3"/>
        <w:numPr>
          <w:ilvl w:val="0"/>
          <w:numId w:val="3"/>
        </w:numPr>
        <w:shd w:val="clear" w:color="auto" w:fill="auto"/>
        <w:tabs>
          <w:tab w:val="left" w:pos="567"/>
        </w:tabs>
        <w:spacing w:after="0" w:line="235" w:lineRule="exact"/>
        <w:ind w:left="20" w:right="20" w:firstLine="340"/>
        <w:jc w:val="both"/>
      </w:pPr>
      <w:r>
        <w:t>Государства-участники принимают любые эффективные и необходимые меры с целью упразднения тради</w:t>
      </w:r>
      <w:r>
        <w:softHyphen/>
        <w:t>ционной практики, отрицательно влияющей на здоровье детей.</w:t>
      </w:r>
    </w:p>
    <w:p w:rsidR="00E426D1" w:rsidRDefault="00E426D1" w:rsidP="00E426D1">
      <w:pPr>
        <w:pStyle w:val="a3"/>
        <w:numPr>
          <w:ilvl w:val="0"/>
          <w:numId w:val="3"/>
        </w:numPr>
        <w:shd w:val="clear" w:color="auto" w:fill="auto"/>
        <w:tabs>
          <w:tab w:val="left" w:pos="577"/>
        </w:tabs>
        <w:spacing w:after="96" w:line="235" w:lineRule="exact"/>
        <w:ind w:left="20" w:right="20" w:firstLine="340"/>
        <w:jc w:val="both"/>
      </w:pPr>
      <w:r>
        <w:t>Государства-участники обязуются поощрять международное сотрудничество и развивать его с целью по</w:t>
      </w:r>
      <w:r>
        <w:softHyphen/>
        <w:t>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E426D1" w:rsidRDefault="00E426D1" w:rsidP="00E426D1">
      <w:pPr>
        <w:pStyle w:val="a3"/>
        <w:shd w:val="clear" w:color="auto" w:fill="auto"/>
        <w:spacing w:after="89" w:line="190" w:lineRule="exact"/>
        <w:ind w:left="4480" w:firstLine="0"/>
        <w:jc w:val="left"/>
      </w:pPr>
      <w:r>
        <w:t>Статья 25</w:t>
      </w:r>
    </w:p>
    <w:p w:rsidR="00E426D1" w:rsidRDefault="00E426D1" w:rsidP="00E426D1">
      <w:pPr>
        <w:pStyle w:val="a3"/>
        <w:shd w:val="clear" w:color="auto" w:fill="auto"/>
        <w:spacing w:after="100"/>
        <w:ind w:left="20" w:right="20" w:firstLine="340"/>
        <w:jc w:val="both"/>
      </w:pPr>
      <w:r>
        <w:t>Государства-участники признают право ребенка, помещенного компетентными органами на попечение с це</w:t>
      </w:r>
      <w:r>
        <w:softHyphen/>
        <w:t>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E426D1" w:rsidRDefault="00E426D1" w:rsidP="00E426D1">
      <w:pPr>
        <w:pStyle w:val="a3"/>
        <w:shd w:val="clear" w:color="auto" w:fill="auto"/>
        <w:spacing w:after="89" w:line="190" w:lineRule="exact"/>
        <w:ind w:left="4480" w:firstLine="0"/>
        <w:jc w:val="left"/>
      </w:pPr>
      <w:r>
        <w:t>Статья 26</w:t>
      </w:r>
    </w:p>
    <w:p w:rsidR="00E426D1" w:rsidRDefault="00E426D1" w:rsidP="00E426D1">
      <w:pPr>
        <w:pStyle w:val="a3"/>
        <w:numPr>
          <w:ilvl w:val="0"/>
          <w:numId w:val="4"/>
        </w:numPr>
        <w:shd w:val="clear" w:color="auto" w:fill="auto"/>
        <w:tabs>
          <w:tab w:val="left" w:pos="572"/>
        </w:tabs>
        <w:spacing w:after="0"/>
        <w:ind w:left="20" w:right="20" w:firstLine="340"/>
        <w:jc w:val="both"/>
      </w:pPr>
      <w:r>
        <w:t>Государства-участники признают за каждым ребенком право пользоваться благами социального обеспече</w:t>
      </w:r>
      <w:r>
        <w:softHyphen/>
        <w:t>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E426D1" w:rsidRDefault="00E426D1" w:rsidP="00E426D1">
      <w:pPr>
        <w:pStyle w:val="a3"/>
        <w:numPr>
          <w:ilvl w:val="0"/>
          <w:numId w:val="4"/>
        </w:numPr>
        <w:shd w:val="clear" w:color="auto" w:fill="auto"/>
        <w:tabs>
          <w:tab w:val="left" w:pos="572"/>
        </w:tabs>
        <w:spacing w:after="0"/>
        <w:ind w:left="20" w:right="20" w:firstLine="340"/>
        <w:jc w:val="both"/>
      </w:pPr>
      <w:r>
        <w:t>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w:t>
      </w:r>
    </w:p>
    <w:p w:rsidR="00E426D1" w:rsidRDefault="00E426D1" w:rsidP="00E426D1">
      <w:pPr>
        <w:pStyle w:val="a3"/>
        <w:shd w:val="clear" w:color="auto" w:fill="auto"/>
        <w:spacing w:after="89" w:line="190" w:lineRule="exact"/>
        <w:ind w:left="4480" w:firstLine="0"/>
        <w:jc w:val="left"/>
      </w:pPr>
      <w:r>
        <w:t>Статья 27</w:t>
      </w:r>
    </w:p>
    <w:p w:rsidR="00E426D1" w:rsidRDefault="00E426D1" w:rsidP="00E426D1">
      <w:pPr>
        <w:pStyle w:val="a3"/>
        <w:numPr>
          <w:ilvl w:val="1"/>
          <w:numId w:val="4"/>
        </w:numPr>
        <w:shd w:val="clear" w:color="auto" w:fill="auto"/>
        <w:tabs>
          <w:tab w:val="left" w:pos="567"/>
        </w:tabs>
        <w:spacing w:after="0"/>
        <w:ind w:left="20" w:right="20" w:firstLine="340"/>
        <w:jc w:val="both"/>
      </w:pPr>
      <w:r>
        <w:t>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E426D1" w:rsidRDefault="00E426D1" w:rsidP="00E426D1">
      <w:pPr>
        <w:pStyle w:val="a3"/>
        <w:numPr>
          <w:ilvl w:val="1"/>
          <w:numId w:val="4"/>
        </w:numPr>
        <w:shd w:val="clear" w:color="auto" w:fill="auto"/>
        <w:tabs>
          <w:tab w:val="left" w:pos="567"/>
        </w:tabs>
        <w:spacing w:after="0"/>
        <w:ind w:left="20" w:right="20" w:firstLine="340"/>
        <w:jc w:val="both"/>
      </w:pPr>
      <w:r>
        <w:t>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E426D1" w:rsidRDefault="00E426D1" w:rsidP="00E426D1">
      <w:pPr>
        <w:pStyle w:val="a3"/>
        <w:numPr>
          <w:ilvl w:val="1"/>
          <w:numId w:val="4"/>
        </w:numPr>
        <w:shd w:val="clear" w:color="auto" w:fill="auto"/>
        <w:tabs>
          <w:tab w:val="left" w:pos="558"/>
        </w:tabs>
        <w:spacing w:after="0"/>
        <w:ind w:left="20" w:right="20" w:firstLine="340"/>
        <w:jc w:val="both"/>
      </w:pPr>
      <w:r>
        <w:t>Государства-участники в соответствии с национальными условиями и в пределах своих возможностей при</w:t>
      </w:r>
      <w:r>
        <w:softHyphen/>
        <w:t>нимают необходимые меры по оказанию помощи родителям и другим лицам, воспитывающим детей, в осущест</w:t>
      </w:r>
      <w:r>
        <w:softHyphen/>
        <w:t>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E426D1" w:rsidRDefault="00E426D1" w:rsidP="00E426D1">
      <w:pPr>
        <w:pStyle w:val="a3"/>
        <w:numPr>
          <w:ilvl w:val="1"/>
          <w:numId w:val="4"/>
        </w:numPr>
        <w:shd w:val="clear" w:color="auto" w:fill="auto"/>
        <w:tabs>
          <w:tab w:val="left" w:pos="577"/>
        </w:tabs>
        <w:spacing w:after="100"/>
        <w:ind w:left="20" w:right="20" w:firstLine="340"/>
        <w:jc w:val="both"/>
      </w:pPr>
      <w:r>
        <w:t>Государства-участники принимают все необходимые меры для обеспечения восстановления содержания ре</w:t>
      </w:r>
      <w:r>
        <w:softHyphen/>
        <w:t>бенка родителями или другими лицами, несущими финансовую ответственность за ребенка, как внутри государства- 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w:t>
      </w:r>
      <w:r>
        <w:softHyphen/>
        <w:t>шениям или заключению таких соглашений, а также достижению других соответствующих договоренностей.</w:t>
      </w:r>
    </w:p>
    <w:p w:rsidR="00E426D1" w:rsidRDefault="00E426D1" w:rsidP="00E426D1">
      <w:pPr>
        <w:pStyle w:val="a3"/>
        <w:shd w:val="clear" w:color="auto" w:fill="auto"/>
        <w:spacing w:after="98" w:line="190" w:lineRule="exact"/>
        <w:ind w:left="4480" w:firstLine="0"/>
        <w:jc w:val="left"/>
      </w:pPr>
      <w:r>
        <w:t>Статья 28</w:t>
      </w:r>
    </w:p>
    <w:p w:rsidR="00E426D1" w:rsidRDefault="00E426D1" w:rsidP="00E426D1">
      <w:pPr>
        <w:pStyle w:val="a3"/>
        <w:shd w:val="clear" w:color="auto" w:fill="auto"/>
        <w:spacing w:after="0" w:line="235" w:lineRule="exact"/>
        <w:ind w:left="20" w:right="20" w:firstLine="340"/>
        <w:jc w:val="both"/>
      </w:pPr>
      <w:r>
        <w:t>1. Государства-участники признают право ребенка на образование, и с целью постепенного достижения осу</w:t>
      </w:r>
      <w:r>
        <w:softHyphen/>
        <w:t>ществления этого права на основе равных возможностей они, в частности:</w:t>
      </w:r>
    </w:p>
    <w:p w:rsidR="00E426D1" w:rsidRDefault="00E426D1" w:rsidP="00E426D1">
      <w:pPr>
        <w:pStyle w:val="a3"/>
        <w:numPr>
          <w:ilvl w:val="2"/>
          <w:numId w:val="4"/>
        </w:numPr>
        <w:shd w:val="clear" w:color="auto" w:fill="auto"/>
        <w:tabs>
          <w:tab w:val="left" w:pos="566"/>
        </w:tabs>
        <w:spacing w:after="0" w:line="235" w:lineRule="exact"/>
        <w:ind w:left="20" w:firstLine="340"/>
        <w:jc w:val="both"/>
      </w:pPr>
      <w:r>
        <w:t>вводят бесплатное и обязательное начальное образование;</w:t>
      </w:r>
    </w:p>
    <w:p w:rsidR="00E426D1" w:rsidRDefault="00E426D1" w:rsidP="00E426D1">
      <w:pPr>
        <w:pStyle w:val="a3"/>
        <w:numPr>
          <w:ilvl w:val="2"/>
          <w:numId w:val="4"/>
        </w:numPr>
        <w:shd w:val="clear" w:color="auto" w:fill="auto"/>
        <w:tabs>
          <w:tab w:val="left" w:pos="586"/>
        </w:tabs>
        <w:spacing w:after="0" w:line="235" w:lineRule="exact"/>
        <w:ind w:left="20" w:right="20" w:firstLine="340"/>
        <w:jc w:val="both"/>
      </w:pPr>
      <w:r>
        <w:t>поощряют развитие различных форм среднего образования, как общего, так и профессионального, обеспе</w:t>
      </w:r>
      <w:r>
        <w:softHyphen/>
        <w:t>чивают его доступность для всех детей и принимают такие необходимые меры, как введение бесплатного образо</w:t>
      </w:r>
      <w:r>
        <w:softHyphen/>
        <w:t>вания и предоставление в случае необходимости финансовой помощи;</w:t>
      </w:r>
    </w:p>
    <w:p w:rsidR="00E426D1" w:rsidRDefault="00E426D1" w:rsidP="00E426D1">
      <w:pPr>
        <w:pStyle w:val="a3"/>
        <w:numPr>
          <w:ilvl w:val="2"/>
          <w:numId w:val="4"/>
        </w:numPr>
        <w:shd w:val="clear" w:color="auto" w:fill="auto"/>
        <w:tabs>
          <w:tab w:val="left" w:pos="558"/>
        </w:tabs>
        <w:spacing w:after="0" w:line="235" w:lineRule="exact"/>
        <w:ind w:left="20" w:right="20" w:firstLine="340"/>
        <w:jc w:val="both"/>
      </w:pPr>
      <w:r>
        <w:t>обеспечивают доступность высшего образования для всех на основе способностей каждого с помощью всех необходимых средств;</w:t>
      </w:r>
    </w:p>
    <w:p w:rsidR="00E426D1" w:rsidRDefault="00E426D1" w:rsidP="00E426D1">
      <w:pPr>
        <w:pStyle w:val="a3"/>
        <w:numPr>
          <w:ilvl w:val="2"/>
          <w:numId w:val="4"/>
        </w:numPr>
        <w:shd w:val="clear" w:color="auto" w:fill="auto"/>
        <w:tabs>
          <w:tab w:val="left" w:pos="567"/>
        </w:tabs>
        <w:spacing w:after="0" w:line="235" w:lineRule="exact"/>
        <w:ind w:left="20" w:right="20" w:firstLine="340"/>
        <w:jc w:val="both"/>
      </w:pPr>
      <w:r>
        <w:t>обеспечивают доступность информации и материалов в области образования и профессиональной подготов</w:t>
      </w:r>
      <w:r>
        <w:softHyphen/>
        <w:t>ки для всех детей;</w:t>
      </w:r>
    </w:p>
    <w:p w:rsidR="00E426D1" w:rsidRDefault="00E426D1" w:rsidP="00E426D1">
      <w:pPr>
        <w:pStyle w:val="a3"/>
        <w:numPr>
          <w:ilvl w:val="2"/>
          <w:numId w:val="4"/>
        </w:numPr>
        <w:shd w:val="clear" w:color="auto" w:fill="auto"/>
        <w:tabs>
          <w:tab w:val="left" w:pos="567"/>
        </w:tabs>
        <w:spacing w:after="0" w:line="235" w:lineRule="exact"/>
        <w:ind w:left="20" w:right="20" w:firstLine="340"/>
        <w:jc w:val="both"/>
      </w:pPr>
      <w:r>
        <w:t>принимают меры по содействию регулярному посещению школ и снижению числа учащихся, покинувших школу.</w:t>
      </w:r>
    </w:p>
    <w:p w:rsidR="00E426D1" w:rsidRDefault="00E426D1" w:rsidP="00E426D1">
      <w:pPr>
        <w:pStyle w:val="a3"/>
        <w:numPr>
          <w:ilvl w:val="3"/>
          <w:numId w:val="4"/>
        </w:numPr>
        <w:shd w:val="clear" w:color="auto" w:fill="auto"/>
        <w:tabs>
          <w:tab w:val="left" w:pos="572"/>
        </w:tabs>
        <w:spacing w:after="0" w:line="235" w:lineRule="exact"/>
        <w:ind w:left="20" w:right="20" w:firstLine="340"/>
        <w:jc w:val="both"/>
      </w:pPr>
      <w:r>
        <w:t>Государства-участники принимают все необходимые меры для обеспечения того, чтобы школьная дисци</w:t>
      </w:r>
      <w:r>
        <w:softHyphen/>
        <w:t>плина поддерживалась с помощью методов, отражающих уважение человеческого достоинства ребенка и в соот</w:t>
      </w:r>
      <w:r>
        <w:softHyphen/>
        <w:t>ветствии с настоящей Конвенцией.</w:t>
      </w:r>
    </w:p>
    <w:p w:rsidR="00E426D1" w:rsidRDefault="00E426D1" w:rsidP="00E426D1">
      <w:pPr>
        <w:pStyle w:val="a3"/>
        <w:numPr>
          <w:ilvl w:val="3"/>
          <w:numId w:val="4"/>
        </w:numPr>
        <w:shd w:val="clear" w:color="auto" w:fill="auto"/>
        <w:tabs>
          <w:tab w:val="left" w:pos="577"/>
        </w:tabs>
        <w:spacing w:after="96" w:line="235" w:lineRule="exact"/>
        <w:ind w:left="20" w:right="20" w:firstLine="340"/>
        <w:jc w:val="both"/>
      </w:pPr>
      <w:r>
        <w:t xml:space="preserve">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w:t>
      </w:r>
      <w:r>
        <w:lastRenderedPageBreak/>
        <w:t>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E426D1" w:rsidRDefault="00E426D1" w:rsidP="00E426D1">
      <w:pPr>
        <w:pStyle w:val="a3"/>
        <w:shd w:val="clear" w:color="auto" w:fill="auto"/>
        <w:spacing w:after="94" w:line="190" w:lineRule="exact"/>
        <w:ind w:left="4480" w:firstLine="0"/>
        <w:jc w:val="left"/>
      </w:pPr>
      <w:r>
        <w:t>Статья 29</w:t>
      </w:r>
    </w:p>
    <w:p w:rsidR="00E426D1" w:rsidRDefault="00E426D1" w:rsidP="00E426D1">
      <w:pPr>
        <w:pStyle w:val="a3"/>
        <w:numPr>
          <w:ilvl w:val="4"/>
          <w:numId w:val="4"/>
        </w:numPr>
        <w:shd w:val="clear" w:color="auto" w:fill="auto"/>
        <w:tabs>
          <w:tab w:val="left" w:pos="538"/>
        </w:tabs>
        <w:spacing w:after="0"/>
        <w:ind w:left="20" w:firstLine="340"/>
        <w:jc w:val="both"/>
      </w:pPr>
      <w:r>
        <w:t>Государства-участники соглашаются в том, что образование ребенка должно быть направлено на:</w:t>
      </w:r>
    </w:p>
    <w:p w:rsidR="00E426D1" w:rsidRDefault="00E426D1" w:rsidP="00E426D1">
      <w:pPr>
        <w:pStyle w:val="a3"/>
        <w:numPr>
          <w:ilvl w:val="5"/>
          <w:numId w:val="4"/>
        </w:numPr>
        <w:shd w:val="clear" w:color="auto" w:fill="auto"/>
        <w:tabs>
          <w:tab w:val="left" w:pos="562"/>
        </w:tabs>
        <w:spacing w:after="0"/>
        <w:ind w:left="20" w:firstLine="340"/>
        <w:jc w:val="both"/>
      </w:pPr>
      <w:r>
        <w:t>развитие личности, талантов и умственных и физических способностей ребенка в их самом полном объеме;</w:t>
      </w:r>
    </w:p>
    <w:p w:rsidR="00E426D1" w:rsidRDefault="00E426D1" w:rsidP="00E426D1">
      <w:pPr>
        <w:pStyle w:val="a3"/>
        <w:numPr>
          <w:ilvl w:val="5"/>
          <w:numId w:val="4"/>
        </w:numPr>
        <w:shd w:val="clear" w:color="auto" w:fill="auto"/>
        <w:tabs>
          <w:tab w:val="left" w:pos="596"/>
        </w:tabs>
        <w:spacing w:after="0"/>
        <w:ind w:left="20" w:right="20" w:firstLine="340"/>
        <w:jc w:val="both"/>
      </w:pPr>
      <w:r>
        <w:t>воспитание уважения к правам человека и основным свободам, а также принципам, провозглашенным в Уставе Организации Объединенных Наций;</w:t>
      </w:r>
    </w:p>
    <w:p w:rsidR="00E426D1" w:rsidRDefault="00E426D1" w:rsidP="00E426D1">
      <w:pPr>
        <w:pStyle w:val="a3"/>
        <w:numPr>
          <w:ilvl w:val="5"/>
          <w:numId w:val="4"/>
        </w:numPr>
        <w:shd w:val="clear" w:color="auto" w:fill="auto"/>
        <w:tabs>
          <w:tab w:val="left" w:pos="562"/>
        </w:tabs>
        <w:spacing w:after="0"/>
        <w:ind w:left="20" w:right="20" w:firstLine="340"/>
        <w:jc w:val="both"/>
      </w:pPr>
      <w:r>
        <w:t>воспитание уважения к родителям ребенка, его культурной самобытности, языку и ценностям, к националь</w:t>
      </w:r>
      <w:r>
        <w:softHyphen/>
        <w:t>ным ценностям страны, в которой ребенок проживает, страны его происхождения и к цивилизациям, отличным от его собственной;</w:t>
      </w:r>
    </w:p>
    <w:p w:rsidR="00E426D1" w:rsidRDefault="00E426D1" w:rsidP="00E426D1">
      <w:pPr>
        <w:pStyle w:val="a3"/>
        <w:numPr>
          <w:ilvl w:val="5"/>
          <w:numId w:val="4"/>
        </w:numPr>
        <w:shd w:val="clear" w:color="auto" w:fill="auto"/>
        <w:tabs>
          <w:tab w:val="left" w:pos="572"/>
        </w:tabs>
        <w:spacing w:after="0"/>
        <w:ind w:left="20" w:right="20" w:firstLine="340"/>
        <w:jc w:val="both"/>
      </w:pPr>
      <w:r>
        <w:t>подготовку ребенка к сознательной жизни в свободном обществе в духе понимания, мира, терпимости, рав</w:t>
      </w:r>
      <w:r>
        <w:softHyphen/>
        <w:t>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E426D1" w:rsidRDefault="00E426D1" w:rsidP="00E426D1">
      <w:pPr>
        <w:pStyle w:val="a3"/>
        <w:numPr>
          <w:ilvl w:val="5"/>
          <w:numId w:val="4"/>
        </w:numPr>
        <w:shd w:val="clear" w:color="auto" w:fill="auto"/>
        <w:tabs>
          <w:tab w:val="left" w:pos="566"/>
        </w:tabs>
        <w:spacing w:after="0"/>
        <w:ind w:left="20" w:firstLine="340"/>
        <w:jc w:val="both"/>
      </w:pPr>
      <w:r>
        <w:t>воспитание уважения к окружающей природе.</w:t>
      </w:r>
    </w:p>
    <w:p w:rsidR="00E426D1" w:rsidRDefault="00E426D1" w:rsidP="00E426D1">
      <w:pPr>
        <w:pStyle w:val="a3"/>
        <w:numPr>
          <w:ilvl w:val="4"/>
          <w:numId w:val="4"/>
        </w:numPr>
        <w:shd w:val="clear" w:color="auto" w:fill="auto"/>
        <w:tabs>
          <w:tab w:val="left" w:pos="582"/>
        </w:tabs>
        <w:spacing w:after="100"/>
        <w:ind w:left="20" w:right="20" w:firstLine="340"/>
        <w:jc w:val="both"/>
      </w:pPr>
      <w:r>
        <w:t>Никакая часть настоящей статьи или</w:t>
      </w:r>
      <w:r>
        <w:rPr>
          <w:rStyle w:val="200"/>
        </w:rPr>
        <w:t xml:space="preserve"> статьи 28</w:t>
      </w:r>
      <w:r>
        <w:t xml:space="preserve">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w:t>
      </w:r>
      <w:r>
        <w:softHyphen/>
        <w:t>пов, изложенных</w:t>
      </w:r>
      <w:r>
        <w:rPr>
          <w:rStyle w:val="200"/>
        </w:rPr>
        <w:t xml:space="preserve"> в пункте 1</w:t>
      </w:r>
      <w:r>
        <w:t xml:space="preserve">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w:t>
      </w:r>
      <w:r>
        <w:softHyphen/>
        <w:t>дарством.</w:t>
      </w:r>
    </w:p>
    <w:p w:rsidR="00E426D1" w:rsidRDefault="00E426D1" w:rsidP="00E426D1">
      <w:pPr>
        <w:pStyle w:val="a3"/>
        <w:shd w:val="clear" w:color="auto" w:fill="auto"/>
        <w:spacing w:after="89" w:line="190" w:lineRule="exact"/>
        <w:ind w:left="4480" w:firstLine="0"/>
        <w:jc w:val="left"/>
      </w:pPr>
      <w:r>
        <w:t>Статья 30</w:t>
      </w:r>
    </w:p>
    <w:p w:rsidR="00E426D1" w:rsidRDefault="00E426D1" w:rsidP="00E426D1">
      <w:pPr>
        <w:pStyle w:val="a3"/>
        <w:shd w:val="clear" w:color="auto" w:fill="auto"/>
        <w:spacing w:after="100"/>
        <w:ind w:left="20" w:right="20" w:firstLine="340"/>
        <w:jc w:val="both"/>
      </w:pPr>
      <w: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E426D1" w:rsidRDefault="00E426D1" w:rsidP="00E426D1">
      <w:pPr>
        <w:pStyle w:val="a3"/>
        <w:shd w:val="clear" w:color="auto" w:fill="auto"/>
        <w:spacing w:after="89" w:line="190" w:lineRule="exact"/>
        <w:ind w:left="4480" w:firstLine="0"/>
        <w:jc w:val="left"/>
      </w:pPr>
      <w:r>
        <w:t>Статья 31</w:t>
      </w:r>
    </w:p>
    <w:p w:rsidR="00E426D1" w:rsidRDefault="00E426D1" w:rsidP="00E426D1">
      <w:pPr>
        <w:pStyle w:val="a3"/>
        <w:numPr>
          <w:ilvl w:val="0"/>
          <w:numId w:val="5"/>
        </w:numPr>
        <w:shd w:val="clear" w:color="auto" w:fill="auto"/>
        <w:tabs>
          <w:tab w:val="left" w:pos="582"/>
        </w:tabs>
        <w:spacing w:after="0"/>
        <w:ind w:left="20" w:right="20" w:firstLine="340"/>
        <w:jc w:val="both"/>
      </w:pPr>
      <w:r>
        <w:t>Государства-участники признают право ребенка на отдых и досуг, право участвовать в играх и развлека</w:t>
      </w:r>
      <w:r>
        <w:softHyphen/>
        <w:t>тельных мероприятиях, соответствующих его возрасту, и свободно участвовать в культурной жизни и заниматься искусством.</w:t>
      </w:r>
    </w:p>
    <w:p w:rsidR="00E426D1" w:rsidRDefault="00E426D1" w:rsidP="00E426D1">
      <w:pPr>
        <w:pStyle w:val="a3"/>
        <w:numPr>
          <w:ilvl w:val="0"/>
          <w:numId w:val="5"/>
        </w:numPr>
        <w:shd w:val="clear" w:color="auto" w:fill="auto"/>
        <w:tabs>
          <w:tab w:val="left" w:pos="567"/>
        </w:tabs>
        <w:spacing w:after="100"/>
        <w:ind w:left="20" w:right="20" w:firstLine="340"/>
        <w:jc w:val="both"/>
      </w:pPr>
      <w:r>
        <w:t>Государства-участники уважают и поощряют право ребенка на всестороннее участие в культурной и твор</w:t>
      </w:r>
      <w:r>
        <w:softHyphen/>
        <w:t>ческой жизни и содействуют предоставлению соответствующих и равных возможностей для культурной и творче</w:t>
      </w:r>
      <w:r>
        <w:softHyphen/>
        <w:t>ской деятельности, досуга и отдыха.</w:t>
      </w:r>
    </w:p>
    <w:p w:rsidR="00E426D1" w:rsidRDefault="00E426D1" w:rsidP="00E426D1">
      <w:pPr>
        <w:pStyle w:val="a3"/>
        <w:shd w:val="clear" w:color="auto" w:fill="auto"/>
        <w:spacing w:after="89" w:line="190" w:lineRule="exact"/>
        <w:ind w:left="4480" w:firstLine="0"/>
        <w:jc w:val="left"/>
      </w:pPr>
      <w:r>
        <w:t>Статья 32</w:t>
      </w:r>
    </w:p>
    <w:p w:rsidR="00E426D1" w:rsidRDefault="00E426D1" w:rsidP="00E426D1">
      <w:pPr>
        <w:pStyle w:val="a3"/>
        <w:numPr>
          <w:ilvl w:val="1"/>
          <w:numId w:val="5"/>
        </w:numPr>
        <w:shd w:val="clear" w:color="auto" w:fill="auto"/>
        <w:tabs>
          <w:tab w:val="left" w:pos="548"/>
        </w:tabs>
        <w:spacing w:after="0"/>
        <w:ind w:left="20" w:right="20" w:firstLine="340"/>
        <w:jc w:val="both"/>
      </w:pPr>
      <w:r>
        <w:t>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w:t>
      </w:r>
      <w:r>
        <w:softHyphen/>
        <w:t>циальному развитию.</w:t>
      </w:r>
    </w:p>
    <w:p w:rsidR="00E426D1" w:rsidRDefault="00E426D1" w:rsidP="00E426D1">
      <w:pPr>
        <w:pStyle w:val="a3"/>
        <w:numPr>
          <w:ilvl w:val="1"/>
          <w:numId w:val="5"/>
        </w:numPr>
        <w:shd w:val="clear" w:color="auto" w:fill="auto"/>
        <w:tabs>
          <w:tab w:val="left" w:pos="591"/>
        </w:tabs>
        <w:spacing w:after="0"/>
        <w:ind w:left="20" w:right="20" w:firstLine="340"/>
        <w:jc w:val="both"/>
      </w:pPr>
      <w:r>
        <w:t>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w:t>
      </w:r>
      <w:r>
        <w:softHyphen/>
        <w:t>водствуясь соответствующими положениями других международных документов. Государства-участники, в частности:</w:t>
      </w:r>
    </w:p>
    <w:p w:rsidR="00E426D1" w:rsidRDefault="00E426D1" w:rsidP="00E426D1">
      <w:pPr>
        <w:pStyle w:val="a3"/>
        <w:numPr>
          <w:ilvl w:val="2"/>
          <w:numId w:val="5"/>
        </w:numPr>
        <w:shd w:val="clear" w:color="auto" w:fill="auto"/>
        <w:tabs>
          <w:tab w:val="left" w:pos="552"/>
        </w:tabs>
        <w:spacing w:after="0"/>
        <w:ind w:left="20" w:firstLine="340"/>
        <w:jc w:val="both"/>
      </w:pPr>
      <w:r>
        <w:t>устанавливают минимальный возраст или минимальные возрасты для приема на работу;</w:t>
      </w:r>
    </w:p>
    <w:p w:rsidR="00E426D1" w:rsidRDefault="00E426D1" w:rsidP="00E426D1">
      <w:pPr>
        <w:pStyle w:val="a3"/>
        <w:numPr>
          <w:ilvl w:val="2"/>
          <w:numId w:val="5"/>
        </w:numPr>
        <w:shd w:val="clear" w:color="auto" w:fill="auto"/>
        <w:tabs>
          <w:tab w:val="left" w:pos="586"/>
        </w:tabs>
        <w:spacing w:after="0"/>
        <w:ind w:left="20" w:firstLine="340"/>
        <w:jc w:val="both"/>
      </w:pPr>
      <w:r>
        <w:t>определяют необходимые требования о продолжительности рабочего дня и условиях труда;</w:t>
      </w:r>
    </w:p>
    <w:p w:rsidR="00E426D1" w:rsidRDefault="00E426D1" w:rsidP="00E426D1">
      <w:pPr>
        <w:pStyle w:val="a3"/>
        <w:numPr>
          <w:ilvl w:val="2"/>
          <w:numId w:val="5"/>
        </w:numPr>
        <w:shd w:val="clear" w:color="auto" w:fill="auto"/>
        <w:tabs>
          <w:tab w:val="left" w:pos="591"/>
        </w:tabs>
        <w:spacing w:after="0"/>
        <w:ind w:left="20" w:right="20" w:firstLine="340"/>
        <w:jc w:val="both"/>
      </w:pPr>
      <w:r>
        <w:t>предусматривают соответствующие виды наказания или другие санкции для обеспечения эффективного осуществления настоящей статьи.</w:t>
      </w:r>
    </w:p>
    <w:p w:rsidR="00E426D1" w:rsidRDefault="00E426D1" w:rsidP="00E426D1">
      <w:pPr>
        <w:pStyle w:val="a3"/>
        <w:shd w:val="clear" w:color="auto" w:fill="auto"/>
        <w:spacing w:after="100"/>
        <w:ind w:right="20" w:firstLine="340"/>
        <w:jc w:val="both"/>
      </w:pPr>
      <w: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w:t>
      </w:r>
      <w:r>
        <w:softHyphen/>
        <w:t>рах, и не допустить использования детей в противозаконном производстве таких веществ и торговле ими.</w:t>
      </w:r>
    </w:p>
    <w:p w:rsidR="00E426D1" w:rsidRDefault="00E426D1" w:rsidP="00E426D1">
      <w:pPr>
        <w:pStyle w:val="a3"/>
        <w:shd w:val="clear" w:color="auto" w:fill="auto"/>
        <w:spacing w:after="93" w:line="190" w:lineRule="exact"/>
        <w:ind w:left="4480" w:firstLine="0"/>
        <w:jc w:val="left"/>
      </w:pPr>
      <w:r>
        <w:t>Статья 34</w:t>
      </w:r>
    </w:p>
    <w:p w:rsidR="00E426D1" w:rsidRDefault="00E426D1" w:rsidP="00E426D1">
      <w:pPr>
        <w:pStyle w:val="a3"/>
        <w:shd w:val="clear" w:color="auto" w:fill="auto"/>
        <w:spacing w:after="0" w:line="235" w:lineRule="exact"/>
        <w:ind w:right="20" w:firstLine="340"/>
        <w:jc w:val="both"/>
      </w:pPr>
      <w:r>
        <w:t>Государства-участники обязуются защищать ребенка от всех форм сексуальной эксплуатации и сексуально</w:t>
      </w:r>
      <w:r>
        <w:softHyphen/>
        <w:t>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E426D1" w:rsidRDefault="00E426D1" w:rsidP="00E426D1">
      <w:pPr>
        <w:pStyle w:val="a3"/>
        <w:numPr>
          <w:ilvl w:val="3"/>
          <w:numId w:val="5"/>
        </w:numPr>
        <w:shd w:val="clear" w:color="auto" w:fill="auto"/>
        <w:tabs>
          <w:tab w:val="left" w:pos="546"/>
        </w:tabs>
        <w:spacing w:after="0" w:line="235" w:lineRule="exact"/>
        <w:ind w:firstLine="340"/>
        <w:jc w:val="both"/>
      </w:pPr>
      <w:r>
        <w:t>склонения или принуждения ребенка к любой незаконной сексуальной деятельности;</w:t>
      </w:r>
    </w:p>
    <w:p w:rsidR="00E426D1" w:rsidRDefault="00E426D1" w:rsidP="00E426D1">
      <w:pPr>
        <w:pStyle w:val="a3"/>
        <w:numPr>
          <w:ilvl w:val="3"/>
          <w:numId w:val="5"/>
        </w:numPr>
        <w:shd w:val="clear" w:color="auto" w:fill="auto"/>
        <w:tabs>
          <w:tab w:val="left" w:pos="566"/>
        </w:tabs>
        <w:spacing w:after="0" w:line="235" w:lineRule="exact"/>
        <w:ind w:firstLine="340"/>
        <w:jc w:val="both"/>
      </w:pPr>
      <w:r>
        <w:t>использования в целях эксплуатации детей в проституции или в другой незаконной сексуальной практике;</w:t>
      </w:r>
    </w:p>
    <w:p w:rsidR="00E426D1" w:rsidRDefault="00E426D1" w:rsidP="00E426D1">
      <w:pPr>
        <w:pStyle w:val="a3"/>
        <w:numPr>
          <w:ilvl w:val="3"/>
          <w:numId w:val="5"/>
        </w:numPr>
        <w:shd w:val="clear" w:color="auto" w:fill="auto"/>
        <w:tabs>
          <w:tab w:val="left" w:pos="546"/>
        </w:tabs>
        <w:spacing w:after="96" w:line="235" w:lineRule="exact"/>
        <w:ind w:firstLine="340"/>
        <w:jc w:val="both"/>
      </w:pPr>
      <w:r>
        <w:t>использования в целях эксплуатации детей в порнографии и порнографических материалах.</w:t>
      </w:r>
    </w:p>
    <w:p w:rsidR="00E426D1" w:rsidRDefault="00E426D1" w:rsidP="00E426D1">
      <w:pPr>
        <w:pStyle w:val="a3"/>
        <w:shd w:val="clear" w:color="auto" w:fill="auto"/>
        <w:spacing w:after="89" w:line="190" w:lineRule="exact"/>
        <w:ind w:left="4480" w:firstLine="0"/>
        <w:jc w:val="left"/>
      </w:pPr>
      <w:r>
        <w:t>Статья 35</w:t>
      </w:r>
    </w:p>
    <w:p w:rsidR="00E426D1" w:rsidRDefault="00E426D1" w:rsidP="00E426D1">
      <w:pPr>
        <w:pStyle w:val="a3"/>
        <w:shd w:val="clear" w:color="auto" w:fill="auto"/>
        <w:spacing w:after="100"/>
        <w:ind w:right="20" w:firstLine="340"/>
        <w:jc w:val="both"/>
      </w:pPr>
      <w:r>
        <w:lastRenderedPageBreak/>
        <w:t>Государства-участники принимают на национальном, двустороннем и многостороннем уровнях все необходи</w:t>
      </w:r>
      <w:r>
        <w:softHyphen/>
        <w:t>мые меры для предотвращения похищения детей, торговли детьми или их контрабанды в любых целях и в любой форме.</w:t>
      </w:r>
    </w:p>
    <w:p w:rsidR="00E426D1" w:rsidRDefault="00E426D1" w:rsidP="00E426D1">
      <w:pPr>
        <w:pStyle w:val="a3"/>
        <w:shd w:val="clear" w:color="auto" w:fill="auto"/>
        <w:spacing w:after="89" w:line="190" w:lineRule="exact"/>
        <w:ind w:left="4480" w:firstLine="0"/>
        <w:jc w:val="left"/>
      </w:pPr>
      <w:r>
        <w:t>Статья 36</w:t>
      </w:r>
    </w:p>
    <w:p w:rsidR="00E426D1" w:rsidRDefault="00E426D1" w:rsidP="00E426D1">
      <w:pPr>
        <w:pStyle w:val="a3"/>
        <w:shd w:val="clear" w:color="auto" w:fill="auto"/>
        <w:spacing w:after="100"/>
        <w:ind w:right="20" w:firstLine="340"/>
        <w:jc w:val="both"/>
      </w:pPr>
      <w:r>
        <w:t>Государства-участники защищают ребенка от всех других форм эксплуатации, наносящих ущерб любому аспекту благосостояния ребенка.</w:t>
      </w:r>
    </w:p>
    <w:p w:rsidR="00E426D1" w:rsidRDefault="00E426D1" w:rsidP="00E426D1">
      <w:pPr>
        <w:pStyle w:val="a3"/>
        <w:shd w:val="clear" w:color="auto" w:fill="auto"/>
        <w:spacing w:after="89" w:line="190" w:lineRule="exact"/>
        <w:ind w:left="4480" w:firstLine="0"/>
        <w:jc w:val="left"/>
      </w:pPr>
      <w:r>
        <w:t>Статья 37</w:t>
      </w:r>
    </w:p>
    <w:p w:rsidR="00E426D1" w:rsidRDefault="00E426D1" w:rsidP="00E426D1">
      <w:pPr>
        <w:pStyle w:val="a3"/>
        <w:shd w:val="clear" w:color="auto" w:fill="auto"/>
        <w:spacing w:after="0"/>
        <w:ind w:firstLine="340"/>
        <w:jc w:val="both"/>
      </w:pPr>
      <w:r>
        <w:t>Государства-участники обеспечивают, чтобы:</w:t>
      </w:r>
    </w:p>
    <w:p w:rsidR="00E426D1" w:rsidRDefault="00E426D1" w:rsidP="00E426D1">
      <w:pPr>
        <w:pStyle w:val="a3"/>
        <w:numPr>
          <w:ilvl w:val="4"/>
          <w:numId w:val="5"/>
        </w:numPr>
        <w:shd w:val="clear" w:color="auto" w:fill="auto"/>
        <w:tabs>
          <w:tab w:val="left" w:pos="557"/>
        </w:tabs>
        <w:spacing w:after="0"/>
        <w:ind w:right="20" w:firstLine="340"/>
        <w:jc w:val="both"/>
      </w:pPr>
      <w:r>
        <w:t>ни один ребенок не был подвергнут пыткам или другим жестоким, бесчеловечным или унижающим досто</w:t>
      </w:r>
      <w:r>
        <w:softHyphen/>
        <w:t>инство видам обращения или наказания. Ни смертная казнь, ни пожизненное тюремное заключение, не предусма</w:t>
      </w:r>
      <w:r>
        <w:softHyphen/>
        <w:t>тривающее возможности освобождения, не назначаются за преступления, совершенные лицами моложе 18 лет;</w:t>
      </w:r>
    </w:p>
    <w:p w:rsidR="00E426D1" w:rsidRDefault="00E426D1" w:rsidP="00E426D1">
      <w:pPr>
        <w:pStyle w:val="a3"/>
        <w:numPr>
          <w:ilvl w:val="4"/>
          <w:numId w:val="5"/>
        </w:numPr>
        <w:shd w:val="clear" w:color="auto" w:fill="auto"/>
        <w:tabs>
          <w:tab w:val="left" w:pos="581"/>
        </w:tabs>
        <w:spacing w:after="0"/>
        <w:ind w:right="20" w:firstLine="340"/>
        <w:jc w:val="both"/>
      </w:pPr>
      <w:r>
        <w:t>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E426D1" w:rsidRDefault="00E426D1" w:rsidP="00E426D1">
      <w:pPr>
        <w:pStyle w:val="a3"/>
        <w:numPr>
          <w:ilvl w:val="4"/>
          <w:numId w:val="5"/>
        </w:numPr>
        <w:shd w:val="clear" w:color="auto" w:fill="auto"/>
        <w:tabs>
          <w:tab w:val="left" w:pos="566"/>
        </w:tabs>
        <w:spacing w:after="0"/>
        <w:ind w:right="20" w:firstLine="340"/>
        <w:jc w:val="both"/>
      </w:pPr>
      <w:r>
        <w:t>каждый лишенный свободы ребенок пользовался гуманным обращением и уважением неотъемлемого до</w:t>
      </w:r>
      <w:r>
        <w:softHyphen/>
        <w:t>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E426D1" w:rsidRDefault="00E426D1" w:rsidP="00E426D1">
      <w:pPr>
        <w:pStyle w:val="a3"/>
        <w:numPr>
          <w:ilvl w:val="4"/>
          <w:numId w:val="5"/>
        </w:numPr>
        <w:shd w:val="clear" w:color="auto" w:fill="auto"/>
        <w:tabs>
          <w:tab w:val="left" w:pos="557"/>
        </w:tabs>
        <w:spacing w:after="100"/>
        <w:ind w:right="20" w:firstLine="340"/>
        <w:jc w:val="both"/>
      </w:pPr>
      <w:r>
        <w:t>каждый лишенный свободы ребенок имел право на незамедлительный доступ к правовой и другой соответ</w:t>
      </w:r>
      <w:r>
        <w:softHyphen/>
        <w:t>ствующей помощи, а также право оспаривать законность лишения его свободы перед судом или другим компетент</w:t>
      </w:r>
      <w:r>
        <w:softHyphen/>
        <w:t>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E426D1" w:rsidRDefault="00E426D1" w:rsidP="00E426D1">
      <w:pPr>
        <w:pStyle w:val="a3"/>
        <w:shd w:val="clear" w:color="auto" w:fill="auto"/>
        <w:spacing w:after="89" w:line="190" w:lineRule="exact"/>
        <w:ind w:left="4480" w:firstLine="0"/>
        <w:jc w:val="left"/>
      </w:pPr>
      <w:r>
        <w:t>Статья 38</w:t>
      </w:r>
    </w:p>
    <w:p w:rsidR="00E426D1" w:rsidRDefault="00E426D1" w:rsidP="00E426D1">
      <w:pPr>
        <w:pStyle w:val="a3"/>
        <w:numPr>
          <w:ilvl w:val="5"/>
          <w:numId w:val="5"/>
        </w:numPr>
        <w:shd w:val="clear" w:color="auto" w:fill="auto"/>
        <w:tabs>
          <w:tab w:val="left" w:pos="528"/>
        </w:tabs>
        <w:spacing w:after="0"/>
        <w:ind w:right="20" w:firstLine="340"/>
        <w:jc w:val="both"/>
      </w:pPr>
      <w:r>
        <w:t>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E426D1" w:rsidRDefault="00E426D1" w:rsidP="00E426D1">
      <w:pPr>
        <w:pStyle w:val="a3"/>
        <w:numPr>
          <w:ilvl w:val="5"/>
          <w:numId w:val="5"/>
        </w:numPr>
        <w:shd w:val="clear" w:color="auto" w:fill="auto"/>
        <w:tabs>
          <w:tab w:val="left" w:pos="533"/>
        </w:tabs>
        <w:spacing w:after="0"/>
        <w:ind w:right="20" w:firstLine="340"/>
        <w:jc w:val="both"/>
      </w:pPr>
      <w:r>
        <w:t>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E426D1" w:rsidRDefault="00E426D1" w:rsidP="00E426D1">
      <w:pPr>
        <w:pStyle w:val="a3"/>
        <w:numPr>
          <w:ilvl w:val="5"/>
          <w:numId w:val="5"/>
        </w:numPr>
        <w:shd w:val="clear" w:color="auto" w:fill="auto"/>
        <w:tabs>
          <w:tab w:val="left" w:pos="562"/>
        </w:tabs>
        <w:spacing w:after="0"/>
        <w:ind w:right="20" w:firstLine="340"/>
        <w:jc w:val="both"/>
      </w:pPr>
      <w:r>
        <w:t>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E426D1" w:rsidRDefault="00E426D1" w:rsidP="00E426D1">
      <w:pPr>
        <w:pStyle w:val="a3"/>
        <w:numPr>
          <w:ilvl w:val="5"/>
          <w:numId w:val="5"/>
        </w:numPr>
        <w:shd w:val="clear" w:color="auto" w:fill="auto"/>
        <w:tabs>
          <w:tab w:val="left" w:pos="557"/>
        </w:tabs>
        <w:spacing w:after="100"/>
        <w:ind w:right="20" w:firstLine="340"/>
        <w:jc w:val="both"/>
      </w:pPr>
      <w:r>
        <w:t>Согласно своим обязательствам по международному гуманитарному праву, связанным с защитой граждан</w:t>
      </w:r>
      <w:r>
        <w:softHyphen/>
        <w:t>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E426D1" w:rsidRDefault="00E426D1" w:rsidP="00E426D1">
      <w:pPr>
        <w:pStyle w:val="a3"/>
        <w:shd w:val="clear" w:color="auto" w:fill="auto"/>
        <w:spacing w:after="89" w:line="190" w:lineRule="exact"/>
        <w:ind w:left="4480" w:firstLine="0"/>
        <w:jc w:val="left"/>
      </w:pPr>
      <w:r>
        <w:t>Статья 39</w:t>
      </w:r>
    </w:p>
    <w:p w:rsidR="00E426D1" w:rsidRDefault="00E426D1" w:rsidP="00E426D1">
      <w:pPr>
        <w:pStyle w:val="a3"/>
        <w:shd w:val="clear" w:color="auto" w:fill="auto"/>
        <w:spacing w:after="0"/>
        <w:ind w:right="20" w:firstLine="340"/>
        <w:jc w:val="both"/>
      </w:pPr>
      <w:r>
        <w:t>Государства-участники принимают все необходимые меры для того, чтобы содействовать физическому и пси</w:t>
      </w:r>
      <w:r>
        <w:softHyphen/>
        <w:t>хологическому восстановлению и социальной реинтеграции ребенка, являющегося жертвой: любых видов прене</w:t>
      </w:r>
      <w:r>
        <w:softHyphen/>
        <w:t>брежения, эксплуатации 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E426D1" w:rsidRDefault="00E426D1" w:rsidP="00E426D1">
      <w:pPr>
        <w:pStyle w:val="a3"/>
        <w:numPr>
          <w:ilvl w:val="6"/>
          <w:numId w:val="5"/>
        </w:numPr>
        <w:shd w:val="clear" w:color="auto" w:fill="auto"/>
        <w:tabs>
          <w:tab w:val="left" w:pos="562"/>
        </w:tabs>
        <w:spacing w:after="0"/>
        <w:ind w:left="20" w:right="20" w:firstLine="340"/>
        <w:jc w:val="both"/>
      </w:pPr>
      <w:r>
        <w:t>Государства-участники признают право каждого ребенка, который, как считается, нарушил уголовное зако</w:t>
      </w:r>
      <w:r>
        <w:softHyphen/>
        <w:t>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w:t>
      </w:r>
      <w:r>
        <w:softHyphen/>
        <w:t>полнению им полезной роли в обществе.</w:t>
      </w:r>
    </w:p>
    <w:p w:rsidR="00E426D1" w:rsidRDefault="00E426D1" w:rsidP="00E426D1">
      <w:pPr>
        <w:pStyle w:val="a3"/>
        <w:numPr>
          <w:ilvl w:val="6"/>
          <w:numId w:val="5"/>
        </w:numPr>
        <w:shd w:val="clear" w:color="auto" w:fill="auto"/>
        <w:tabs>
          <w:tab w:val="left" w:pos="543"/>
        </w:tabs>
        <w:spacing w:after="0"/>
        <w:ind w:left="20" w:right="20" w:firstLine="340"/>
        <w:jc w:val="both"/>
      </w:pPr>
      <w:r>
        <w:t>В этих целях и принимая во внимание соответствующие положения международных документов. Государства- участники, в частности, обеспечивают, чтобы:</w:t>
      </w:r>
    </w:p>
    <w:p w:rsidR="00E426D1" w:rsidRDefault="00E426D1" w:rsidP="00E426D1">
      <w:pPr>
        <w:pStyle w:val="a3"/>
        <w:numPr>
          <w:ilvl w:val="7"/>
          <w:numId w:val="5"/>
        </w:numPr>
        <w:shd w:val="clear" w:color="auto" w:fill="auto"/>
        <w:tabs>
          <w:tab w:val="left" w:pos="567"/>
        </w:tabs>
        <w:spacing w:after="0"/>
        <w:ind w:left="20" w:right="20" w:firstLine="340"/>
        <w:jc w:val="both"/>
      </w:pPr>
      <w:r>
        <w:t>ни один ребенок не считался нарушившим уголовное законодательство, не обвинялся и не признавался ви</w:t>
      </w:r>
      <w:r>
        <w:softHyphen/>
        <w:t>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E426D1" w:rsidRDefault="00E426D1" w:rsidP="00E426D1">
      <w:pPr>
        <w:pStyle w:val="a3"/>
        <w:numPr>
          <w:ilvl w:val="7"/>
          <w:numId w:val="5"/>
        </w:numPr>
        <w:shd w:val="clear" w:color="auto" w:fill="auto"/>
        <w:tabs>
          <w:tab w:val="left" w:pos="582"/>
        </w:tabs>
        <w:spacing w:after="0"/>
        <w:ind w:left="20" w:right="20" w:firstLine="340"/>
        <w:jc w:val="both"/>
      </w:pPr>
      <w:r>
        <w:t>каждый ребенок, который, как считается, нарушил уголовное законодательство или обвиняется в его нару</w:t>
      </w:r>
      <w:r>
        <w:softHyphen/>
        <w:t>шении, имел по меньшей мере следующие гарантии:</w:t>
      </w:r>
    </w:p>
    <w:p w:rsidR="00E426D1" w:rsidRDefault="00E426D1" w:rsidP="00E426D1">
      <w:pPr>
        <w:pStyle w:val="a3"/>
        <w:numPr>
          <w:ilvl w:val="8"/>
          <w:numId w:val="5"/>
        </w:numPr>
        <w:shd w:val="clear" w:color="auto" w:fill="auto"/>
        <w:tabs>
          <w:tab w:val="left" w:pos="528"/>
        </w:tabs>
        <w:spacing w:after="0"/>
        <w:ind w:left="20" w:firstLine="340"/>
        <w:jc w:val="both"/>
      </w:pPr>
      <w:r>
        <w:t>презумпция невиновности, пока его вина не будет доказана согласно закону;</w:t>
      </w:r>
    </w:p>
    <w:p w:rsidR="00E426D1" w:rsidRDefault="00E426D1" w:rsidP="00E426D1">
      <w:pPr>
        <w:pStyle w:val="a3"/>
        <w:numPr>
          <w:ilvl w:val="8"/>
          <w:numId w:val="5"/>
        </w:numPr>
        <w:shd w:val="clear" w:color="auto" w:fill="auto"/>
        <w:tabs>
          <w:tab w:val="left" w:pos="596"/>
        </w:tabs>
        <w:spacing w:after="0"/>
        <w:ind w:left="20" w:right="20" w:firstLine="340"/>
        <w:jc w:val="both"/>
      </w:pPr>
      <w:r>
        <w:t>незамедлительное и непосредственное информирование его об обвинениях против него и, в случае необхо</w:t>
      </w:r>
      <w:r>
        <w:softHyphen/>
        <w:t>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E426D1" w:rsidRDefault="00E426D1" w:rsidP="00E426D1">
      <w:pPr>
        <w:pStyle w:val="a3"/>
        <w:numPr>
          <w:ilvl w:val="8"/>
          <w:numId w:val="5"/>
        </w:numPr>
        <w:shd w:val="clear" w:color="auto" w:fill="auto"/>
        <w:tabs>
          <w:tab w:val="left" w:pos="658"/>
        </w:tabs>
        <w:spacing w:after="0"/>
        <w:ind w:left="20" w:right="20" w:firstLine="340"/>
        <w:jc w:val="both"/>
      </w:pPr>
      <w:r>
        <w:lastRenderedPageBreak/>
        <w:t>безотлагательное принятие решения по рассматриваемому вопросу компетентным, независимым и беспри</w:t>
      </w:r>
      <w:r>
        <w:softHyphen/>
        <w:t>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E426D1" w:rsidRDefault="00E426D1" w:rsidP="00E426D1">
      <w:pPr>
        <w:pStyle w:val="a3"/>
        <w:numPr>
          <w:ilvl w:val="8"/>
          <w:numId w:val="5"/>
        </w:numPr>
        <w:shd w:val="clear" w:color="auto" w:fill="auto"/>
        <w:tabs>
          <w:tab w:val="left" w:pos="644"/>
        </w:tabs>
        <w:spacing w:after="0"/>
        <w:ind w:left="20" w:right="20" w:firstLine="340"/>
        <w:jc w:val="both"/>
      </w:pPr>
      <w:r>
        <w:t>свобода от принуждения к даче свидетельских показаний или признанию вины; изучение показаний свиде</w:t>
      </w:r>
      <w:r>
        <w:softHyphen/>
        <w:t>телей обвинения либо самостоятельно, либо при помощи других лиц и обеспечение равноправного участия свиде</w:t>
      </w:r>
      <w:r>
        <w:softHyphen/>
        <w:t>телей защиты и изучения их показаний;</w:t>
      </w:r>
    </w:p>
    <w:p w:rsidR="00E426D1" w:rsidRDefault="00E426D1" w:rsidP="00E426D1">
      <w:pPr>
        <w:pStyle w:val="a3"/>
        <w:numPr>
          <w:ilvl w:val="8"/>
          <w:numId w:val="5"/>
        </w:numPr>
        <w:shd w:val="clear" w:color="auto" w:fill="auto"/>
        <w:tabs>
          <w:tab w:val="left" w:pos="586"/>
        </w:tabs>
        <w:spacing w:after="0"/>
        <w:ind w:left="20" w:right="20" w:firstLine="340"/>
        <w:jc w:val="both"/>
      </w:pPr>
      <w:r>
        <w:t>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w:t>
      </w:r>
      <w:r>
        <w:softHyphen/>
        <w:t>щего решения и любых принятых в этой связи мер;</w:t>
      </w:r>
    </w:p>
    <w:p w:rsidR="00E426D1" w:rsidRDefault="00E426D1" w:rsidP="00E426D1">
      <w:pPr>
        <w:pStyle w:val="a3"/>
        <w:numPr>
          <w:ilvl w:val="8"/>
          <w:numId w:val="5"/>
        </w:numPr>
        <w:shd w:val="clear" w:color="auto" w:fill="auto"/>
        <w:tabs>
          <w:tab w:val="left" w:pos="672"/>
        </w:tabs>
        <w:spacing w:after="0"/>
        <w:ind w:left="20" w:firstLine="340"/>
        <w:jc w:val="both"/>
      </w:pPr>
      <w:r>
        <w:t>бесплатная помощь переводчика, если ребенок не понимает используемого языка или не говорит на нем;</w:t>
      </w:r>
    </w:p>
    <w:p w:rsidR="00E426D1" w:rsidRDefault="00E426D1" w:rsidP="00E426D1">
      <w:pPr>
        <w:pStyle w:val="a3"/>
        <w:numPr>
          <w:ilvl w:val="8"/>
          <w:numId w:val="5"/>
        </w:numPr>
        <w:shd w:val="clear" w:color="auto" w:fill="auto"/>
        <w:tabs>
          <w:tab w:val="left" w:pos="739"/>
        </w:tabs>
        <w:spacing w:after="0"/>
        <w:ind w:left="20" w:firstLine="340"/>
        <w:jc w:val="both"/>
      </w:pPr>
      <w:r>
        <w:t>полное уважение его личной жизни на всех стадиях разбирательства.</w:t>
      </w:r>
    </w:p>
    <w:p w:rsidR="00E426D1" w:rsidRDefault="00E426D1" w:rsidP="00E426D1">
      <w:pPr>
        <w:pStyle w:val="a3"/>
        <w:numPr>
          <w:ilvl w:val="9"/>
          <w:numId w:val="5"/>
        </w:numPr>
        <w:shd w:val="clear" w:color="auto" w:fill="auto"/>
        <w:tabs>
          <w:tab w:val="clear" w:pos="360"/>
          <w:tab w:val="left" w:pos="567"/>
        </w:tabs>
        <w:spacing w:after="0"/>
        <w:ind w:left="20" w:right="20" w:firstLine="340"/>
        <w:jc w:val="both"/>
      </w:pPr>
      <w:r>
        <w:t>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E426D1" w:rsidRDefault="00E426D1" w:rsidP="00E426D1">
      <w:pPr>
        <w:pStyle w:val="a3"/>
        <w:numPr>
          <w:ilvl w:val="0"/>
          <w:numId w:val="6"/>
        </w:numPr>
        <w:shd w:val="clear" w:color="auto" w:fill="auto"/>
        <w:tabs>
          <w:tab w:val="left" w:pos="558"/>
        </w:tabs>
        <w:spacing w:after="0"/>
        <w:ind w:left="20" w:right="20" w:firstLine="340"/>
        <w:jc w:val="both"/>
      </w:pPr>
      <w:r>
        <w:t>установлению минимального возраста, ниже которого дети считаются неспособными нарушить уголовное законодательство;</w:t>
      </w:r>
    </w:p>
    <w:p w:rsidR="00E426D1" w:rsidRDefault="00E426D1" w:rsidP="00E426D1">
      <w:pPr>
        <w:pStyle w:val="a3"/>
        <w:numPr>
          <w:ilvl w:val="0"/>
          <w:numId w:val="6"/>
        </w:numPr>
        <w:shd w:val="clear" w:color="auto" w:fill="auto"/>
        <w:tabs>
          <w:tab w:val="left" w:pos="572"/>
        </w:tabs>
        <w:spacing w:after="0"/>
        <w:ind w:left="20" w:right="20" w:firstLine="340"/>
        <w:jc w:val="both"/>
      </w:pPr>
      <w:r>
        <w:t>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E426D1" w:rsidRDefault="00E426D1" w:rsidP="00E426D1">
      <w:pPr>
        <w:pStyle w:val="a3"/>
        <w:numPr>
          <w:ilvl w:val="1"/>
          <w:numId w:val="6"/>
        </w:numPr>
        <w:shd w:val="clear" w:color="auto" w:fill="auto"/>
        <w:tabs>
          <w:tab w:val="left" w:pos="553"/>
        </w:tabs>
        <w:spacing w:after="100"/>
        <w:ind w:left="20" w:right="20" w:firstLine="340"/>
        <w:jc w:val="both"/>
      </w:pPr>
      <w:r>
        <w:t>Необходимо наличие таких различных мероприятий, как уход, положение об опеке и надзоре, консультатив</w:t>
      </w:r>
      <w:r>
        <w:softHyphen/>
        <w:t>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w:t>
      </w:r>
      <w:r>
        <w:softHyphen/>
        <w:t>рое соответствовало бы его благосостоянию, а также его положению и характеру преступления.</w:t>
      </w:r>
    </w:p>
    <w:p w:rsidR="00E426D1" w:rsidRDefault="00E426D1" w:rsidP="00E426D1">
      <w:pPr>
        <w:pStyle w:val="a3"/>
        <w:shd w:val="clear" w:color="auto" w:fill="auto"/>
        <w:spacing w:after="89" w:line="190" w:lineRule="exact"/>
        <w:ind w:left="4460" w:firstLine="0"/>
        <w:jc w:val="left"/>
      </w:pPr>
      <w:r>
        <w:t>Статья 41</w:t>
      </w:r>
    </w:p>
    <w:p w:rsidR="00E426D1" w:rsidRDefault="00E426D1" w:rsidP="00E426D1">
      <w:pPr>
        <w:pStyle w:val="a3"/>
        <w:shd w:val="clear" w:color="auto" w:fill="auto"/>
        <w:spacing w:after="0"/>
        <w:ind w:left="20" w:right="20" w:firstLine="340"/>
        <w:jc w:val="both"/>
      </w:pPr>
      <w: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E426D1" w:rsidRDefault="00E426D1" w:rsidP="00E426D1">
      <w:pPr>
        <w:pStyle w:val="a3"/>
        <w:numPr>
          <w:ilvl w:val="2"/>
          <w:numId w:val="6"/>
        </w:numPr>
        <w:shd w:val="clear" w:color="auto" w:fill="auto"/>
        <w:tabs>
          <w:tab w:val="left" w:pos="566"/>
        </w:tabs>
        <w:spacing w:after="0"/>
        <w:ind w:left="20" w:firstLine="340"/>
        <w:jc w:val="both"/>
      </w:pPr>
      <w:r>
        <w:t>в законе государства-участника; или</w:t>
      </w:r>
    </w:p>
    <w:p w:rsidR="00E426D1" w:rsidRDefault="00E426D1" w:rsidP="00E426D1">
      <w:pPr>
        <w:pStyle w:val="a3"/>
        <w:numPr>
          <w:ilvl w:val="2"/>
          <w:numId w:val="6"/>
        </w:numPr>
        <w:shd w:val="clear" w:color="auto" w:fill="auto"/>
        <w:tabs>
          <w:tab w:val="left" w:pos="590"/>
        </w:tabs>
        <w:spacing w:after="460"/>
        <w:ind w:left="20" w:firstLine="340"/>
        <w:jc w:val="both"/>
      </w:pPr>
      <w:r>
        <w:t>в нормах международного права, действующих в отношении данного государства.</w:t>
      </w:r>
    </w:p>
    <w:p w:rsidR="00E426D1" w:rsidRDefault="00E426D1" w:rsidP="00E426D1">
      <w:pPr>
        <w:pStyle w:val="20"/>
        <w:keepNext/>
        <w:keepLines/>
        <w:shd w:val="clear" w:color="auto" w:fill="auto"/>
        <w:spacing w:after="369" w:line="190" w:lineRule="exact"/>
        <w:ind w:left="4460"/>
      </w:pPr>
      <w:bookmarkStart w:id="3" w:name="bookmark4"/>
      <w:r>
        <w:t>ЧАСТЬ II</w:t>
      </w:r>
      <w:bookmarkEnd w:id="3"/>
    </w:p>
    <w:p w:rsidR="00E426D1" w:rsidRDefault="00E426D1" w:rsidP="00E426D1">
      <w:pPr>
        <w:pStyle w:val="a3"/>
        <w:shd w:val="clear" w:color="auto" w:fill="auto"/>
        <w:spacing w:after="89" w:line="190" w:lineRule="exact"/>
        <w:ind w:left="4460" w:firstLine="0"/>
        <w:jc w:val="left"/>
      </w:pPr>
      <w:r>
        <w:t>Статья 42</w:t>
      </w:r>
    </w:p>
    <w:p w:rsidR="00E426D1" w:rsidRDefault="00E426D1" w:rsidP="00E426D1">
      <w:pPr>
        <w:pStyle w:val="a3"/>
        <w:shd w:val="clear" w:color="auto" w:fill="auto"/>
        <w:spacing w:after="100"/>
        <w:ind w:left="20" w:right="20" w:firstLine="340"/>
        <w:jc w:val="both"/>
      </w:pPr>
      <w: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E426D1" w:rsidRDefault="00E426D1" w:rsidP="00E426D1">
      <w:pPr>
        <w:pStyle w:val="a3"/>
        <w:shd w:val="clear" w:color="auto" w:fill="auto"/>
        <w:spacing w:after="89" w:line="190" w:lineRule="exact"/>
        <w:ind w:left="4460" w:firstLine="0"/>
        <w:jc w:val="left"/>
      </w:pPr>
      <w:r>
        <w:t>Статья 43</w:t>
      </w:r>
    </w:p>
    <w:p w:rsidR="00E426D1" w:rsidRDefault="00E426D1" w:rsidP="00E426D1">
      <w:pPr>
        <w:pStyle w:val="a3"/>
        <w:shd w:val="clear" w:color="auto" w:fill="auto"/>
        <w:spacing w:after="0"/>
        <w:ind w:left="20" w:right="20" w:firstLine="340"/>
        <w:jc w:val="both"/>
      </w:pPr>
      <w: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E426D1" w:rsidRDefault="00E426D1" w:rsidP="00E426D1">
      <w:pPr>
        <w:pStyle w:val="80"/>
        <w:shd w:val="clear" w:color="auto" w:fill="auto"/>
        <w:ind w:left="20" w:right="20" w:firstLine="340"/>
      </w:pPr>
      <w:r>
        <w:t>Поправка к пункту 2 статьи 43 Конвенции, в соответствии с которой количество членов Комитета по пра</w:t>
      </w:r>
      <w:r>
        <w:softHyphen/>
        <w:t>вам ребенка увеличено до восемнадцати человек, Российской Федерацией принята (Постановление Правитель</w:t>
      </w:r>
      <w:r>
        <w:softHyphen/>
        <w:t>ства РФ от 13.02.98 № 180).</w:t>
      </w:r>
    </w:p>
    <w:p w:rsidR="00E426D1" w:rsidRDefault="00E426D1" w:rsidP="00E426D1">
      <w:pPr>
        <w:pStyle w:val="a3"/>
        <w:numPr>
          <w:ilvl w:val="3"/>
          <w:numId w:val="6"/>
        </w:numPr>
        <w:shd w:val="clear" w:color="auto" w:fill="auto"/>
        <w:tabs>
          <w:tab w:val="left" w:pos="601"/>
        </w:tabs>
        <w:spacing w:after="0"/>
        <w:ind w:left="20" w:right="20" w:firstLine="340"/>
        <w:jc w:val="both"/>
      </w:pPr>
      <w:r>
        <w:t>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 - 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E426D1" w:rsidRDefault="00E426D1" w:rsidP="00E426D1">
      <w:pPr>
        <w:pStyle w:val="a3"/>
        <w:numPr>
          <w:ilvl w:val="3"/>
          <w:numId w:val="6"/>
        </w:numPr>
        <w:shd w:val="clear" w:color="auto" w:fill="auto"/>
        <w:tabs>
          <w:tab w:val="left" w:pos="620"/>
        </w:tabs>
        <w:spacing w:after="0"/>
        <w:ind w:left="20" w:right="20" w:firstLine="340"/>
        <w:jc w:val="both"/>
      </w:pPr>
      <w:r>
        <w:t>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E426D1" w:rsidRDefault="00E426D1" w:rsidP="00E426D1">
      <w:pPr>
        <w:pStyle w:val="a3"/>
        <w:numPr>
          <w:ilvl w:val="3"/>
          <w:numId w:val="6"/>
        </w:numPr>
        <w:shd w:val="clear" w:color="auto" w:fill="auto"/>
        <w:tabs>
          <w:tab w:val="left" w:pos="577"/>
        </w:tabs>
        <w:spacing w:after="0"/>
        <w:ind w:left="20" w:right="20" w:firstLine="340"/>
        <w:jc w:val="both"/>
      </w:pPr>
      <w:r>
        <w:t>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w:t>
      </w:r>
      <w:r>
        <w:softHyphen/>
        <w:t>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E426D1" w:rsidRDefault="00E426D1" w:rsidP="00E426D1">
      <w:pPr>
        <w:pStyle w:val="a3"/>
        <w:numPr>
          <w:ilvl w:val="3"/>
          <w:numId w:val="6"/>
        </w:numPr>
        <w:shd w:val="clear" w:color="auto" w:fill="auto"/>
        <w:tabs>
          <w:tab w:val="left" w:pos="586"/>
        </w:tabs>
        <w:spacing w:after="0"/>
        <w:ind w:left="20" w:right="20" w:firstLine="340"/>
        <w:jc w:val="both"/>
      </w:pPr>
      <w:r>
        <w:t>Выборы проводятся на совещаниях государств-участников, созываемых Генеральным секретарем в Цен</w:t>
      </w:r>
      <w:r>
        <w:softHyphen/>
        <w:t xml:space="preserve">тральных учреждениях Организации Объединенных Наций. На этих совещаниях, на которых две трети государств - участников составляют кворум, избранными в состав Комитета являются те кандидаты, которые </w:t>
      </w:r>
      <w:r>
        <w:lastRenderedPageBreak/>
        <w:t>получили наи</w:t>
      </w:r>
      <w:r>
        <w:softHyphen/>
        <w:t>большее число голосов и абсолютное большинство голосов присутствующих и участвующих в голосовании пред</w:t>
      </w:r>
      <w:r>
        <w:softHyphen/>
        <w:t>ставителей государств-участников.</w:t>
      </w:r>
    </w:p>
    <w:p w:rsidR="00E426D1" w:rsidRDefault="00E426D1" w:rsidP="00E426D1">
      <w:pPr>
        <w:pStyle w:val="a3"/>
        <w:numPr>
          <w:ilvl w:val="3"/>
          <w:numId w:val="6"/>
        </w:numPr>
        <w:shd w:val="clear" w:color="auto" w:fill="auto"/>
        <w:tabs>
          <w:tab w:val="left" w:pos="567"/>
        </w:tabs>
        <w:spacing w:after="0"/>
        <w:ind w:left="20" w:right="20" w:firstLine="340"/>
        <w:jc w:val="both"/>
      </w:pPr>
      <w:r>
        <w:t>Члены Комитета избираются на четырехлетний срок. Они имеют право быть переизбранными в случае по</w:t>
      </w:r>
      <w:r>
        <w:softHyphen/>
        <w:t>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E426D1" w:rsidRDefault="00E426D1" w:rsidP="00E426D1">
      <w:pPr>
        <w:pStyle w:val="a3"/>
        <w:numPr>
          <w:ilvl w:val="3"/>
          <w:numId w:val="6"/>
        </w:numPr>
        <w:shd w:val="clear" w:color="auto" w:fill="auto"/>
        <w:tabs>
          <w:tab w:val="left" w:pos="553"/>
        </w:tabs>
        <w:spacing w:after="0"/>
        <w:ind w:left="20" w:right="20" w:firstLine="340"/>
        <w:jc w:val="both"/>
      </w:pPr>
      <w:r>
        <w:t>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E426D1" w:rsidRDefault="00E426D1" w:rsidP="00E426D1">
      <w:pPr>
        <w:pStyle w:val="a3"/>
        <w:numPr>
          <w:ilvl w:val="3"/>
          <w:numId w:val="6"/>
        </w:numPr>
        <w:shd w:val="clear" w:color="auto" w:fill="auto"/>
        <w:tabs>
          <w:tab w:val="left" w:pos="557"/>
        </w:tabs>
        <w:spacing w:after="0"/>
        <w:ind w:left="20" w:firstLine="340"/>
        <w:jc w:val="both"/>
      </w:pPr>
      <w:r>
        <w:t>Комитет устанавливает свои собственные правила процедуры.</w:t>
      </w:r>
    </w:p>
    <w:p w:rsidR="00E426D1" w:rsidRDefault="00E426D1" w:rsidP="00E426D1">
      <w:pPr>
        <w:pStyle w:val="a3"/>
        <w:numPr>
          <w:ilvl w:val="3"/>
          <w:numId w:val="6"/>
        </w:numPr>
        <w:shd w:val="clear" w:color="auto" w:fill="auto"/>
        <w:tabs>
          <w:tab w:val="left" w:pos="557"/>
        </w:tabs>
        <w:spacing w:after="0"/>
        <w:ind w:left="20" w:firstLine="340"/>
        <w:jc w:val="both"/>
      </w:pPr>
      <w:r>
        <w:t>Комитет избирает своих должностных лиц на двухлетний срок.</w:t>
      </w:r>
    </w:p>
    <w:p w:rsidR="00E426D1" w:rsidRDefault="00E426D1" w:rsidP="00E426D1">
      <w:pPr>
        <w:pStyle w:val="a3"/>
        <w:numPr>
          <w:ilvl w:val="3"/>
          <w:numId w:val="6"/>
        </w:numPr>
        <w:shd w:val="clear" w:color="auto" w:fill="auto"/>
        <w:tabs>
          <w:tab w:val="left" w:pos="678"/>
        </w:tabs>
        <w:spacing w:after="0"/>
        <w:ind w:left="20" w:right="20" w:firstLine="340"/>
        <w:jc w:val="both"/>
      </w:pPr>
      <w:r>
        <w:t>Сессии Комитета, как правило, проводятся в центральных учреждениях Организации Объединенных На</w:t>
      </w:r>
      <w:r>
        <w:softHyphen/>
        <w:t>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w:t>
      </w:r>
      <w:r>
        <w:softHyphen/>
        <w:t>нии государств-участников настоящей Конвенции при условии одобрения Генеральной Ассамблеей.</w:t>
      </w:r>
    </w:p>
    <w:p w:rsidR="00E426D1" w:rsidRDefault="00E426D1" w:rsidP="00E426D1">
      <w:pPr>
        <w:pStyle w:val="a3"/>
        <w:numPr>
          <w:ilvl w:val="3"/>
          <w:numId w:val="6"/>
        </w:numPr>
        <w:shd w:val="clear" w:color="auto" w:fill="auto"/>
        <w:tabs>
          <w:tab w:val="left" w:pos="673"/>
        </w:tabs>
        <w:spacing w:after="0"/>
        <w:ind w:left="20" w:right="20" w:firstLine="340"/>
        <w:jc w:val="both"/>
      </w:pPr>
      <w:r>
        <w:t>Генеральный секретарь Организации Объединенных Наций предоставляет необходимый персонал и ма</w:t>
      </w:r>
      <w:r>
        <w:softHyphen/>
        <w:t>териальные средства для эффективного осуществления Комитетом своих функций в соответствии с настоящей Конвенцией.</w:t>
      </w:r>
    </w:p>
    <w:p w:rsidR="00E426D1" w:rsidRDefault="00E426D1" w:rsidP="00E426D1">
      <w:pPr>
        <w:pStyle w:val="a3"/>
        <w:numPr>
          <w:ilvl w:val="3"/>
          <w:numId w:val="6"/>
        </w:numPr>
        <w:shd w:val="clear" w:color="auto" w:fill="auto"/>
        <w:tabs>
          <w:tab w:val="left" w:pos="678"/>
        </w:tabs>
        <w:spacing w:after="100"/>
        <w:ind w:left="20" w:right="20" w:firstLine="340"/>
        <w:jc w:val="both"/>
      </w:pPr>
      <w:r>
        <w:t>Члены Комитета, учрежденного в соответствии с настоящей Конвенцией, получают утверждаемое Гене</w:t>
      </w:r>
      <w:r>
        <w:softHyphen/>
        <w:t>ральной Ассамблеей вознаграждение из средств Организации Объединенных Наций в порядке и на условиях, уста</w:t>
      </w:r>
      <w:r>
        <w:softHyphen/>
        <w:t>навливаемых Генеральной Ассамблеей.</w:t>
      </w:r>
    </w:p>
    <w:p w:rsidR="00E426D1" w:rsidRDefault="00E426D1" w:rsidP="00E426D1">
      <w:pPr>
        <w:pStyle w:val="a3"/>
        <w:shd w:val="clear" w:color="auto" w:fill="auto"/>
        <w:spacing w:after="89" w:line="190" w:lineRule="exact"/>
        <w:ind w:left="4480" w:firstLine="0"/>
        <w:jc w:val="left"/>
      </w:pPr>
      <w:r>
        <w:t>Статья 44</w:t>
      </w:r>
    </w:p>
    <w:p w:rsidR="00E426D1" w:rsidRDefault="00E426D1" w:rsidP="00E426D1">
      <w:pPr>
        <w:pStyle w:val="a3"/>
        <w:numPr>
          <w:ilvl w:val="4"/>
          <w:numId w:val="6"/>
        </w:numPr>
        <w:shd w:val="clear" w:color="auto" w:fill="auto"/>
        <w:tabs>
          <w:tab w:val="left" w:pos="567"/>
        </w:tabs>
        <w:spacing w:after="0"/>
        <w:ind w:left="20" w:right="20" w:firstLine="340"/>
        <w:jc w:val="both"/>
      </w:pPr>
      <w:r>
        <w:t>Государства-участники обязуются представлять Комитету через Генерального секретаря Организации Объ</w:t>
      </w:r>
      <w:r>
        <w:softHyphen/>
        <w:t>единенных Наций доклады о принятых ими мерах по закреплению признанных в Конвенции прав и о прогрессе, достигнутом в осуществлении этих прав:</w:t>
      </w:r>
    </w:p>
    <w:p w:rsidR="00E426D1" w:rsidRDefault="00E426D1" w:rsidP="00E426D1">
      <w:pPr>
        <w:pStyle w:val="a3"/>
        <w:numPr>
          <w:ilvl w:val="5"/>
          <w:numId w:val="6"/>
        </w:numPr>
        <w:shd w:val="clear" w:color="auto" w:fill="auto"/>
        <w:tabs>
          <w:tab w:val="left" w:pos="566"/>
        </w:tabs>
        <w:spacing w:after="0"/>
        <w:ind w:left="20" w:firstLine="340"/>
        <w:jc w:val="both"/>
      </w:pPr>
      <w:r>
        <w:t>в течение двух лет после вступления Конвенции в силу для соответствующего государства-участника;</w:t>
      </w:r>
    </w:p>
    <w:p w:rsidR="00E426D1" w:rsidRDefault="00E426D1" w:rsidP="00E426D1">
      <w:pPr>
        <w:pStyle w:val="a3"/>
        <w:numPr>
          <w:ilvl w:val="5"/>
          <w:numId w:val="6"/>
        </w:numPr>
        <w:shd w:val="clear" w:color="auto" w:fill="auto"/>
        <w:tabs>
          <w:tab w:val="left" w:pos="586"/>
        </w:tabs>
        <w:spacing w:after="0"/>
        <w:ind w:left="20" w:firstLine="340"/>
        <w:jc w:val="both"/>
      </w:pPr>
      <w:r>
        <w:t>впоследствии через каждые пять лет.</w:t>
      </w:r>
    </w:p>
    <w:p w:rsidR="00E426D1" w:rsidRDefault="00E426D1" w:rsidP="00E426D1">
      <w:pPr>
        <w:pStyle w:val="a3"/>
        <w:numPr>
          <w:ilvl w:val="4"/>
          <w:numId w:val="6"/>
        </w:numPr>
        <w:shd w:val="clear" w:color="auto" w:fill="auto"/>
        <w:tabs>
          <w:tab w:val="left" w:pos="558"/>
        </w:tabs>
        <w:spacing w:after="0"/>
        <w:ind w:left="20" w:right="20" w:firstLine="340"/>
        <w:jc w:val="both"/>
      </w:pPr>
      <w:r>
        <w:t>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w:t>
      </w:r>
      <w:r>
        <w:softHyphen/>
        <w:t>держат достаточную информацию, с тем чтобы обеспечить Комитету полное понимание действия Конвенции в данной стране.</w:t>
      </w:r>
    </w:p>
    <w:p w:rsidR="00E426D1" w:rsidRDefault="00E426D1" w:rsidP="00E426D1">
      <w:pPr>
        <w:pStyle w:val="a3"/>
        <w:numPr>
          <w:ilvl w:val="4"/>
          <w:numId w:val="6"/>
        </w:numPr>
        <w:shd w:val="clear" w:color="auto" w:fill="auto"/>
        <w:tabs>
          <w:tab w:val="left" w:pos="562"/>
        </w:tabs>
        <w:spacing w:after="0"/>
        <w:ind w:left="20" w:right="20" w:firstLine="340"/>
        <w:jc w:val="both"/>
      </w:pPr>
      <w:r>
        <w:t>Государству-участнику, представившему Комитету всесторонний первоначальный доклад, нет необходимо</w:t>
      </w:r>
      <w:r>
        <w:softHyphen/>
        <w:t>сти повторять в последующих докладах, представляемых в соответствии с</w:t>
      </w:r>
      <w:r>
        <w:rPr>
          <w:rStyle w:val="19"/>
        </w:rPr>
        <w:t xml:space="preserve"> пунктом 1 «Ь»</w:t>
      </w:r>
      <w:r>
        <w:t xml:space="preserve"> настоящей статьи, ранее изложенную основную информацию.</w:t>
      </w:r>
    </w:p>
    <w:p w:rsidR="00E426D1" w:rsidRDefault="00E426D1" w:rsidP="00E426D1">
      <w:pPr>
        <w:pStyle w:val="a3"/>
        <w:numPr>
          <w:ilvl w:val="4"/>
          <w:numId w:val="6"/>
        </w:numPr>
        <w:shd w:val="clear" w:color="auto" w:fill="auto"/>
        <w:tabs>
          <w:tab w:val="left" w:pos="558"/>
        </w:tabs>
        <w:spacing w:after="0"/>
        <w:ind w:left="20" w:right="20" w:firstLine="340"/>
        <w:jc w:val="both"/>
      </w:pPr>
      <w:r>
        <w:t>Комитет может запрашивать у государств-участников дополнительную информацию, касающуюся осущест</w:t>
      </w:r>
      <w:r>
        <w:softHyphen/>
        <w:t>вления настоящей Конвенции.</w:t>
      </w:r>
    </w:p>
    <w:p w:rsidR="00E426D1" w:rsidRDefault="00E426D1" w:rsidP="00E426D1">
      <w:pPr>
        <w:pStyle w:val="a3"/>
        <w:numPr>
          <w:ilvl w:val="4"/>
          <w:numId w:val="6"/>
        </w:numPr>
        <w:shd w:val="clear" w:color="auto" w:fill="auto"/>
        <w:tabs>
          <w:tab w:val="left" w:pos="582"/>
        </w:tabs>
        <w:spacing w:after="0"/>
        <w:ind w:left="20" w:right="20" w:firstLine="340"/>
        <w:jc w:val="both"/>
      </w:pPr>
      <w:r>
        <w:t>Доклады о деятельности Комитета один раз в два года представляются Генеральной Ассамблее через по</w:t>
      </w:r>
      <w:r>
        <w:softHyphen/>
        <w:t>средство Экономического и Социального Совета.</w:t>
      </w:r>
    </w:p>
    <w:p w:rsidR="00E426D1" w:rsidRDefault="00E426D1" w:rsidP="00E426D1">
      <w:pPr>
        <w:pStyle w:val="a3"/>
        <w:numPr>
          <w:ilvl w:val="4"/>
          <w:numId w:val="6"/>
        </w:numPr>
        <w:shd w:val="clear" w:color="auto" w:fill="auto"/>
        <w:tabs>
          <w:tab w:val="left" w:pos="557"/>
        </w:tabs>
        <w:spacing w:after="0"/>
        <w:ind w:left="20" w:firstLine="340"/>
        <w:jc w:val="both"/>
      </w:pPr>
      <w:r>
        <w:t>Государства-участники обеспечивают широкую гласность своих докладов в своих собственных странах.</w:t>
      </w:r>
    </w:p>
    <w:p w:rsidR="00E426D1" w:rsidRDefault="00E426D1" w:rsidP="00E426D1">
      <w:pPr>
        <w:pStyle w:val="a3"/>
        <w:shd w:val="clear" w:color="auto" w:fill="auto"/>
        <w:spacing w:after="0"/>
        <w:ind w:left="20" w:right="20" w:firstLine="340"/>
        <w:jc w:val="both"/>
      </w:pPr>
      <w:r>
        <w:t>С целью способствовать эффективному осуществлению Конвенции и поощрять международное сотрудниче</w:t>
      </w:r>
      <w:r>
        <w:softHyphen/>
        <w:t>ство в области, охватываемой настоящей Конвенцией:</w:t>
      </w:r>
    </w:p>
    <w:p w:rsidR="00E426D1" w:rsidRDefault="00E426D1" w:rsidP="00E426D1">
      <w:pPr>
        <w:pStyle w:val="a3"/>
        <w:numPr>
          <w:ilvl w:val="5"/>
          <w:numId w:val="6"/>
        </w:numPr>
        <w:shd w:val="clear" w:color="auto" w:fill="auto"/>
        <w:tabs>
          <w:tab w:val="left" w:pos="577"/>
        </w:tabs>
        <w:spacing w:after="0"/>
        <w:ind w:left="20" w:right="20" w:firstLine="340"/>
        <w:jc w:val="both"/>
      </w:pPr>
      <w:r>
        <w:t>специализированные учреждения. Детский фонд Организации Объединенных Наций и другие органы Ор</w:t>
      </w:r>
      <w:r>
        <w:softHyphen/>
        <w:t>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w:t>
      </w:r>
      <w:r>
        <w:softHyphen/>
        <w:t>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w:t>
      </w:r>
      <w:r>
        <w:softHyphen/>
        <w:t>низации Объединенных Наций представить доклады об осуществлении Конвенции в областях, входящих в сферу их деятельности;</w:t>
      </w:r>
    </w:p>
    <w:p w:rsidR="00E426D1" w:rsidRDefault="00E426D1" w:rsidP="00E426D1">
      <w:pPr>
        <w:pStyle w:val="a3"/>
        <w:numPr>
          <w:ilvl w:val="5"/>
          <w:numId w:val="6"/>
        </w:numPr>
        <w:shd w:val="clear" w:color="auto" w:fill="auto"/>
        <w:tabs>
          <w:tab w:val="left" w:pos="572"/>
        </w:tabs>
        <w:spacing w:after="0"/>
        <w:ind w:left="20" w:right="20" w:firstLine="340"/>
        <w:jc w:val="both"/>
      </w:pPr>
      <w:r>
        <w:t>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E426D1" w:rsidRDefault="00E426D1" w:rsidP="00E426D1">
      <w:pPr>
        <w:pStyle w:val="a3"/>
        <w:numPr>
          <w:ilvl w:val="5"/>
          <w:numId w:val="6"/>
        </w:numPr>
        <w:shd w:val="clear" w:color="auto" w:fill="auto"/>
        <w:tabs>
          <w:tab w:val="left" w:pos="562"/>
        </w:tabs>
        <w:spacing w:after="0"/>
        <w:ind w:left="20" w:right="20" w:firstLine="340"/>
        <w:jc w:val="both"/>
      </w:pPr>
      <w:r>
        <w:t>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E426D1" w:rsidRDefault="00E426D1" w:rsidP="00E426D1">
      <w:pPr>
        <w:pStyle w:val="a3"/>
        <w:numPr>
          <w:ilvl w:val="5"/>
          <w:numId w:val="6"/>
        </w:numPr>
        <w:shd w:val="clear" w:color="auto" w:fill="auto"/>
        <w:tabs>
          <w:tab w:val="left" w:pos="586"/>
        </w:tabs>
        <w:spacing w:after="460"/>
        <w:ind w:left="20" w:right="20" w:firstLine="340"/>
        <w:jc w:val="both"/>
      </w:pPr>
      <w:r>
        <w:t>Комитет может вносить предложения и рекомендации общего характера, основанные на информации, по</w:t>
      </w:r>
      <w:r>
        <w:softHyphen/>
        <w:t>лучаемой в соответствии со</w:t>
      </w:r>
      <w:r>
        <w:rPr>
          <w:rStyle w:val="18"/>
        </w:rPr>
        <w:t xml:space="preserve"> статьями 44</w:t>
      </w:r>
      <w:r>
        <w:t xml:space="preserve"> и</w:t>
      </w:r>
      <w:r>
        <w:rPr>
          <w:rStyle w:val="18"/>
        </w:rPr>
        <w:t xml:space="preserve"> 45</w:t>
      </w:r>
      <w:r>
        <w:t xml:space="preserve"> настоящей Конвенции. Такие предложения и рекомендации общего </w:t>
      </w:r>
      <w:r>
        <w:lastRenderedPageBreak/>
        <w:t>характера препровождаются любому заинтересованному государству-участнику и сообщаются Генеральной Ас</w:t>
      </w:r>
      <w:r>
        <w:softHyphen/>
        <w:t>самблее наряду с замечаниями государств-участников, если таковые имеются.</w:t>
      </w:r>
    </w:p>
    <w:p w:rsidR="00E426D1" w:rsidRDefault="00E426D1" w:rsidP="00E426D1">
      <w:pPr>
        <w:pStyle w:val="20"/>
        <w:keepNext/>
        <w:keepLines/>
        <w:shd w:val="clear" w:color="auto" w:fill="auto"/>
        <w:spacing w:after="241" w:line="190" w:lineRule="exact"/>
        <w:ind w:left="4460"/>
      </w:pPr>
      <w:bookmarkStart w:id="4" w:name="bookmark5"/>
      <w:r>
        <w:t>ЧАСТЬ III</w:t>
      </w:r>
      <w:bookmarkEnd w:id="4"/>
    </w:p>
    <w:p w:rsidR="00E426D1" w:rsidRDefault="00E426D1" w:rsidP="00E426D1">
      <w:pPr>
        <w:pStyle w:val="a3"/>
        <w:shd w:val="clear" w:color="auto" w:fill="auto"/>
        <w:spacing w:after="0" w:line="350" w:lineRule="exact"/>
        <w:ind w:left="4460" w:firstLine="0"/>
        <w:jc w:val="left"/>
      </w:pPr>
      <w:r>
        <w:t>Статья 46</w:t>
      </w:r>
    </w:p>
    <w:p w:rsidR="00E426D1" w:rsidRDefault="00E426D1" w:rsidP="00E426D1">
      <w:pPr>
        <w:pStyle w:val="a3"/>
        <w:shd w:val="clear" w:color="auto" w:fill="auto"/>
        <w:spacing w:after="0" w:line="350" w:lineRule="exact"/>
        <w:ind w:left="20" w:firstLine="340"/>
        <w:jc w:val="both"/>
      </w:pPr>
      <w:r>
        <w:t>Настоящая Конвенция открыта для подписания ее всеми государствами.</w:t>
      </w:r>
    </w:p>
    <w:p w:rsidR="00E426D1" w:rsidRDefault="00E426D1" w:rsidP="00E426D1">
      <w:pPr>
        <w:pStyle w:val="a3"/>
        <w:shd w:val="clear" w:color="auto" w:fill="auto"/>
        <w:spacing w:after="0" w:line="350" w:lineRule="exact"/>
        <w:ind w:left="4460" w:firstLine="0"/>
        <w:jc w:val="left"/>
      </w:pPr>
      <w:r>
        <w:t>Статья 47</w:t>
      </w:r>
    </w:p>
    <w:p w:rsidR="00E426D1" w:rsidRDefault="00E426D1" w:rsidP="00E426D1">
      <w:pPr>
        <w:pStyle w:val="a3"/>
        <w:shd w:val="clear" w:color="auto" w:fill="auto"/>
        <w:spacing w:after="100"/>
        <w:ind w:left="20" w:right="20" w:firstLine="340"/>
        <w:jc w:val="both"/>
      </w:pPr>
      <w: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E426D1" w:rsidRDefault="00E426D1" w:rsidP="00E426D1">
      <w:pPr>
        <w:pStyle w:val="a3"/>
        <w:shd w:val="clear" w:color="auto" w:fill="auto"/>
        <w:spacing w:after="89" w:line="190" w:lineRule="exact"/>
        <w:ind w:left="4460" w:firstLine="0"/>
        <w:jc w:val="left"/>
      </w:pPr>
      <w:r>
        <w:t>Статья 48</w:t>
      </w:r>
    </w:p>
    <w:p w:rsidR="00E426D1" w:rsidRDefault="00E426D1" w:rsidP="00E426D1">
      <w:pPr>
        <w:pStyle w:val="a3"/>
        <w:shd w:val="clear" w:color="auto" w:fill="auto"/>
        <w:spacing w:after="100"/>
        <w:ind w:left="20" w:right="20" w:firstLine="340"/>
        <w:jc w:val="both"/>
      </w:pPr>
      <w: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E426D1" w:rsidRDefault="00E426D1" w:rsidP="00E426D1">
      <w:pPr>
        <w:pStyle w:val="a3"/>
        <w:shd w:val="clear" w:color="auto" w:fill="auto"/>
        <w:spacing w:after="84" w:line="190" w:lineRule="exact"/>
        <w:ind w:left="4460" w:firstLine="0"/>
        <w:jc w:val="left"/>
      </w:pPr>
      <w:r>
        <w:t>Статья 49</w:t>
      </w:r>
    </w:p>
    <w:p w:rsidR="00E426D1" w:rsidRDefault="00E426D1" w:rsidP="00E426D1">
      <w:pPr>
        <w:pStyle w:val="a3"/>
        <w:numPr>
          <w:ilvl w:val="6"/>
          <w:numId w:val="6"/>
        </w:numPr>
        <w:shd w:val="clear" w:color="auto" w:fill="auto"/>
        <w:tabs>
          <w:tab w:val="left" w:pos="548"/>
        </w:tabs>
        <w:spacing w:after="0"/>
        <w:ind w:left="20" w:right="20" w:firstLine="340"/>
        <w:jc w:val="both"/>
      </w:pPr>
      <w:r>
        <w:t>Настоящая Конвенция вступает в силу на тридцатый день после даты сдачи на хранение Генеральному секре</w:t>
      </w:r>
      <w:r>
        <w:softHyphen/>
        <w:t>тарю Организации Объединенных Наций двадцатой ратификационной грамоты или документа о присоединении.</w:t>
      </w:r>
    </w:p>
    <w:p w:rsidR="00E426D1" w:rsidRDefault="00E426D1" w:rsidP="00E426D1">
      <w:pPr>
        <w:pStyle w:val="a3"/>
        <w:numPr>
          <w:ilvl w:val="6"/>
          <w:numId w:val="6"/>
        </w:numPr>
        <w:shd w:val="clear" w:color="auto" w:fill="auto"/>
        <w:tabs>
          <w:tab w:val="left" w:pos="582"/>
        </w:tabs>
        <w:spacing w:after="100"/>
        <w:ind w:left="20" w:right="20" w:firstLine="340"/>
        <w:jc w:val="both"/>
      </w:pPr>
      <w:r>
        <w:t>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E426D1" w:rsidRDefault="00E426D1" w:rsidP="00E426D1">
      <w:pPr>
        <w:pStyle w:val="a3"/>
        <w:shd w:val="clear" w:color="auto" w:fill="auto"/>
        <w:spacing w:after="89" w:line="190" w:lineRule="exact"/>
        <w:ind w:left="4460" w:firstLine="0"/>
        <w:jc w:val="left"/>
      </w:pPr>
      <w:r>
        <w:t>Статья 50</w:t>
      </w:r>
    </w:p>
    <w:p w:rsidR="00E426D1" w:rsidRDefault="00E426D1" w:rsidP="00E426D1">
      <w:pPr>
        <w:pStyle w:val="a3"/>
        <w:numPr>
          <w:ilvl w:val="7"/>
          <w:numId w:val="6"/>
        </w:numPr>
        <w:shd w:val="clear" w:color="auto" w:fill="auto"/>
        <w:tabs>
          <w:tab w:val="left" w:pos="548"/>
        </w:tabs>
        <w:spacing w:after="0"/>
        <w:ind w:left="20" w:right="20" w:firstLine="340"/>
        <w:jc w:val="both"/>
      </w:pPr>
      <w:r>
        <w:t>Любое государство-участник может предложить поправку и представить ее Генеральному секретарю Органи</w:t>
      </w:r>
      <w:r>
        <w:softHyphen/>
        <w:t>зации Объединенных Наций. Генеральный секретарь затем препровождает предложенную поправку государствам- участникам с просьбой указать, высказываются ли они за созыв конференции государств-участников с целью рас</w:t>
      </w:r>
      <w:r>
        <w:softHyphen/>
        <w:t>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w:t>
      </w:r>
      <w:r>
        <w:softHyphen/>
        <w:t>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w:t>
      </w:r>
      <w:r>
        <w:softHyphen/>
        <w:t>ренции, представляется Генеральной Ассамблее на утверждение.</w:t>
      </w:r>
    </w:p>
    <w:p w:rsidR="00E426D1" w:rsidRDefault="00E426D1" w:rsidP="00E426D1">
      <w:pPr>
        <w:pStyle w:val="a3"/>
        <w:numPr>
          <w:ilvl w:val="7"/>
          <w:numId w:val="6"/>
        </w:numPr>
        <w:shd w:val="clear" w:color="auto" w:fill="auto"/>
        <w:tabs>
          <w:tab w:val="left" w:pos="572"/>
        </w:tabs>
        <w:spacing w:after="0"/>
        <w:ind w:left="20" w:right="20" w:firstLine="340"/>
        <w:jc w:val="both"/>
      </w:pPr>
      <w:r>
        <w:t>Поправка, принятая в соответствии с</w:t>
      </w:r>
      <w:r>
        <w:rPr>
          <w:rStyle w:val="18"/>
        </w:rPr>
        <w:t xml:space="preserve"> пунктом 1</w:t>
      </w:r>
      <w:r>
        <w:t xml:space="preserve"> настоящей статьи, вступает в силу по утверждении ее Ге</w:t>
      </w:r>
      <w:r>
        <w:softHyphen/>
        <w:t>неральной Ассамблеей Организации Объединенных Наций и принятия ее большинством в две трети государств- участников.</w:t>
      </w:r>
    </w:p>
    <w:p w:rsidR="00E426D1" w:rsidRDefault="00E426D1" w:rsidP="00E426D1">
      <w:pPr>
        <w:pStyle w:val="a3"/>
        <w:shd w:val="clear" w:color="auto" w:fill="auto"/>
        <w:spacing w:after="100"/>
        <w:ind w:left="20" w:firstLine="340"/>
        <w:jc w:val="both"/>
      </w:pPr>
      <w:r>
        <w:t>3. Когда поправка вступает в силу, она становится обязательной для тех государств - 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E426D1" w:rsidRDefault="00E426D1" w:rsidP="00E426D1">
      <w:pPr>
        <w:pStyle w:val="a3"/>
        <w:shd w:val="clear" w:color="auto" w:fill="auto"/>
        <w:spacing w:after="89" w:line="190" w:lineRule="exact"/>
        <w:ind w:left="4480" w:firstLine="0"/>
        <w:jc w:val="left"/>
      </w:pPr>
      <w:r>
        <w:t>Статья 51</w:t>
      </w:r>
    </w:p>
    <w:p w:rsidR="00E426D1" w:rsidRDefault="00E426D1" w:rsidP="00E426D1">
      <w:pPr>
        <w:pStyle w:val="a3"/>
        <w:numPr>
          <w:ilvl w:val="8"/>
          <w:numId w:val="6"/>
        </w:numPr>
        <w:shd w:val="clear" w:color="auto" w:fill="auto"/>
        <w:tabs>
          <w:tab w:val="left" w:pos="562"/>
        </w:tabs>
        <w:spacing w:after="0"/>
        <w:ind w:left="20" w:firstLine="340"/>
        <w:jc w:val="both"/>
      </w:pPr>
      <w:r>
        <w:t>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E426D1" w:rsidRDefault="00E426D1" w:rsidP="00E426D1">
      <w:pPr>
        <w:pStyle w:val="a3"/>
        <w:numPr>
          <w:ilvl w:val="8"/>
          <w:numId w:val="6"/>
        </w:numPr>
        <w:shd w:val="clear" w:color="auto" w:fill="auto"/>
        <w:tabs>
          <w:tab w:val="left" w:pos="562"/>
        </w:tabs>
        <w:spacing w:after="0"/>
        <w:ind w:left="20" w:firstLine="340"/>
        <w:jc w:val="both"/>
      </w:pPr>
      <w:r>
        <w:t>Оговорка, несовместимая с целями и задачами настоящей Конвенции, не допускается.</w:t>
      </w:r>
    </w:p>
    <w:p w:rsidR="00E426D1" w:rsidRDefault="00E426D1" w:rsidP="00E426D1">
      <w:pPr>
        <w:pStyle w:val="a3"/>
        <w:numPr>
          <w:ilvl w:val="8"/>
          <w:numId w:val="6"/>
        </w:numPr>
        <w:shd w:val="clear" w:color="auto" w:fill="auto"/>
        <w:tabs>
          <w:tab w:val="left" w:pos="567"/>
        </w:tabs>
        <w:spacing w:after="100"/>
        <w:ind w:left="20" w:firstLine="340"/>
        <w:jc w:val="both"/>
      </w:pPr>
      <w:r>
        <w:t>Оговорки могут быть сняты в любое время путем соответствующего уведомления, направленного Генераль</w:t>
      </w:r>
      <w:r>
        <w:softHyphen/>
        <w:t>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E426D1" w:rsidRDefault="00E426D1" w:rsidP="00E426D1">
      <w:pPr>
        <w:pStyle w:val="a3"/>
        <w:shd w:val="clear" w:color="auto" w:fill="auto"/>
        <w:spacing w:after="89" w:line="190" w:lineRule="exact"/>
        <w:ind w:left="4480" w:firstLine="0"/>
        <w:jc w:val="left"/>
      </w:pPr>
      <w:r>
        <w:t>Статья 52</w:t>
      </w:r>
    </w:p>
    <w:p w:rsidR="00E426D1" w:rsidRDefault="00E426D1" w:rsidP="00E426D1">
      <w:pPr>
        <w:pStyle w:val="a3"/>
        <w:shd w:val="clear" w:color="auto" w:fill="auto"/>
        <w:spacing w:after="0"/>
        <w:ind w:left="20" w:firstLine="340"/>
        <w:jc w:val="both"/>
      </w:pPr>
      <w: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E426D1" w:rsidRDefault="00E426D1" w:rsidP="00E426D1">
      <w:pPr>
        <w:pStyle w:val="a3"/>
        <w:shd w:val="clear" w:color="auto" w:fill="auto"/>
        <w:spacing w:after="0" w:line="355" w:lineRule="exact"/>
        <w:ind w:left="4480" w:firstLine="0"/>
        <w:jc w:val="left"/>
      </w:pPr>
      <w:r>
        <w:t>Статья 53</w:t>
      </w:r>
    </w:p>
    <w:p w:rsidR="00E426D1" w:rsidRDefault="00E426D1" w:rsidP="00E426D1">
      <w:pPr>
        <w:pStyle w:val="a3"/>
        <w:shd w:val="clear" w:color="auto" w:fill="auto"/>
        <w:spacing w:after="0" w:line="355" w:lineRule="exact"/>
        <w:ind w:left="20" w:firstLine="340"/>
        <w:jc w:val="both"/>
      </w:pPr>
      <w:r>
        <w:t>Генеральный секретарь Организации Объединенных Наций назначается депозитарием настоящей Конвенции.</w:t>
      </w:r>
    </w:p>
    <w:p w:rsidR="00E426D1" w:rsidRDefault="00E426D1" w:rsidP="00E426D1">
      <w:pPr>
        <w:pStyle w:val="a3"/>
        <w:shd w:val="clear" w:color="auto" w:fill="auto"/>
        <w:spacing w:after="0" w:line="355" w:lineRule="exact"/>
        <w:ind w:left="4480" w:firstLine="0"/>
        <w:jc w:val="left"/>
      </w:pPr>
      <w:r>
        <w:t>Статья 54</w:t>
      </w:r>
    </w:p>
    <w:p w:rsidR="00E426D1" w:rsidRDefault="00E426D1" w:rsidP="00E426D1">
      <w:pPr>
        <w:pStyle w:val="a3"/>
        <w:shd w:val="clear" w:color="auto" w:fill="auto"/>
        <w:spacing w:after="0"/>
        <w:ind w:left="20" w:firstLine="340"/>
        <w:jc w:val="both"/>
      </w:pPr>
      <w:r>
        <w:t>Подлинник настоящей Конвенции, английский, арабский, испанский, китайский, русский и французский тек</w:t>
      </w:r>
      <w:r>
        <w:softHyphen/>
        <w:t>сты которой являются равно аутентичными, сдается на хранение Генеральному секретарю Организации Объеди</w:t>
      </w:r>
      <w:r>
        <w:softHyphen/>
        <w:t>ненных Наций.</w:t>
      </w:r>
    </w:p>
    <w:p w:rsidR="00E426D1" w:rsidRDefault="00E426D1" w:rsidP="00E426D1">
      <w:pPr>
        <w:pStyle w:val="a3"/>
        <w:shd w:val="clear" w:color="auto" w:fill="auto"/>
        <w:spacing w:after="276"/>
        <w:ind w:left="20" w:firstLine="340"/>
        <w:jc w:val="both"/>
      </w:pPr>
      <w:r>
        <w:lastRenderedPageBreak/>
        <w:t>В удостоверение чего нижеподписавшиеся полномочные представители, должным образом на то уполномо</w:t>
      </w:r>
      <w:r>
        <w:softHyphen/>
        <w:t>ченные своими соответствующими правительствами, подписали настоящую Конвенцию.</w:t>
      </w:r>
    </w:p>
    <w:p w:rsidR="00E426D1" w:rsidRDefault="00E426D1" w:rsidP="00E426D1">
      <w:pPr>
        <w:pStyle w:val="90"/>
        <w:shd w:val="clear" w:color="auto" w:fill="auto"/>
        <w:spacing w:before="0" w:after="0" w:line="120" w:lineRule="exact"/>
        <w:ind w:left="4880"/>
      </w:pPr>
      <w:r>
        <w:t>* * *</w:t>
      </w:r>
    </w:p>
    <w:p w:rsidR="00E426D1" w:rsidRDefault="00E426D1" w:rsidP="00E426D1">
      <w:pPr>
        <w:pStyle w:val="a3"/>
        <w:shd w:val="clear" w:color="auto" w:fill="auto"/>
        <w:spacing w:after="0"/>
        <w:ind w:left="20" w:firstLine="340"/>
        <w:jc w:val="both"/>
      </w:pPr>
      <w:r>
        <w:t>Конвенция одобрена Генеральной Ассамблеей ООН 20 ноября 1989 г., подписана от имени СССР 26 января 1990 г., ратифицирована Верховным Советом СССР 13 июня 1990 г. Ратификационная грамота сдана на хранение Генеральному секретарю ООН 16 августа 1990 г.</w:t>
      </w:r>
    </w:p>
    <w:p w:rsidR="00E426D1" w:rsidRDefault="00E426D1" w:rsidP="00E426D1">
      <w:pPr>
        <w:pStyle w:val="a3"/>
        <w:shd w:val="clear" w:color="auto" w:fill="auto"/>
        <w:spacing w:after="0"/>
        <w:ind w:left="20" w:firstLine="340"/>
        <w:jc w:val="both"/>
      </w:pPr>
      <w:r>
        <w:t>Конвенция вступила в силу для СССР 15 сентября 1990 г.</w:t>
      </w:r>
    </w:p>
    <w:p w:rsidR="00E43E06" w:rsidRDefault="00E43E06">
      <w:bookmarkStart w:id="5" w:name="_GoBack"/>
      <w:bookmarkEnd w:id="5"/>
    </w:p>
    <w:sectPr w:rsidR="00E43E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
    <w:nsid w:val="00000003"/>
    <w:multiLevelType w:val="multilevel"/>
    <w:tmpl w:val="0000000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lowerLetter"/>
      <w:lvlText w:val="%4)"/>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lowerLetter"/>
      <w:lvlText w:val="%8)"/>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lowerLetter"/>
      <w:lvlText w:val="%6)"/>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lowerLetter"/>
      <w:lvlText w:val="%6)"/>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lowerLetter"/>
      <w:lvlText w:val="%6)"/>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lowerLetter"/>
      <w:lvlText w:val="%6)"/>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lowerLetter"/>
      <w:lvlText w:val="%4)"/>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lowerLetter"/>
      <w:lvlText w:val="%5)"/>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lowerLetter"/>
      <w:lvlText w:val="%8)"/>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upperRoman"/>
      <w:lvlText w:val="%9."/>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5">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4"/>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lowerLetter"/>
      <w:lvlText w:val="%6)"/>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341"/>
    <w:rsid w:val="00D21341"/>
    <w:rsid w:val="00E426D1"/>
    <w:rsid w:val="00E43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link w:val="a3"/>
    <w:uiPriority w:val="99"/>
    <w:rsid w:val="00E426D1"/>
    <w:rPr>
      <w:rFonts w:ascii="Times New Roman" w:hAnsi="Times New Roman" w:cs="Times New Roman"/>
      <w:sz w:val="19"/>
      <w:szCs w:val="19"/>
      <w:shd w:val="clear" w:color="auto" w:fill="FFFFFF"/>
    </w:rPr>
  </w:style>
  <w:style w:type="character" w:customStyle="1" w:styleId="2">
    <w:name w:val="Заголовок №2_"/>
    <w:link w:val="20"/>
    <w:uiPriority w:val="99"/>
    <w:rsid w:val="00E426D1"/>
    <w:rPr>
      <w:rFonts w:ascii="Times New Roman" w:hAnsi="Times New Roman" w:cs="Times New Roman"/>
      <w:b/>
      <w:bCs/>
      <w:sz w:val="19"/>
      <w:szCs w:val="19"/>
      <w:shd w:val="clear" w:color="auto" w:fill="FFFFFF"/>
    </w:rPr>
  </w:style>
  <w:style w:type="character" w:customStyle="1" w:styleId="24">
    <w:name w:val="Основной текст + Полужирный24"/>
    <w:uiPriority w:val="99"/>
    <w:rsid w:val="00E426D1"/>
    <w:rPr>
      <w:rFonts w:ascii="Times New Roman" w:hAnsi="Times New Roman" w:cs="Times New Roman"/>
      <w:b/>
      <w:bCs/>
      <w:spacing w:val="0"/>
      <w:sz w:val="19"/>
      <w:szCs w:val="19"/>
    </w:rPr>
  </w:style>
  <w:style w:type="character" w:customStyle="1" w:styleId="23">
    <w:name w:val="Основной текст + Полужирный23"/>
    <w:uiPriority w:val="99"/>
    <w:rsid w:val="00E426D1"/>
    <w:rPr>
      <w:rFonts w:ascii="Times New Roman" w:hAnsi="Times New Roman" w:cs="Times New Roman"/>
      <w:b/>
      <w:bCs/>
      <w:spacing w:val="0"/>
      <w:sz w:val="19"/>
      <w:szCs w:val="19"/>
    </w:rPr>
  </w:style>
  <w:style w:type="character" w:customStyle="1" w:styleId="22">
    <w:name w:val="Основной текст + Полужирный22"/>
    <w:uiPriority w:val="99"/>
    <w:rsid w:val="00E426D1"/>
    <w:rPr>
      <w:rFonts w:ascii="Times New Roman" w:hAnsi="Times New Roman" w:cs="Times New Roman"/>
      <w:b/>
      <w:bCs/>
      <w:spacing w:val="0"/>
      <w:sz w:val="19"/>
      <w:szCs w:val="19"/>
    </w:rPr>
  </w:style>
  <w:style w:type="character" w:customStyle="1" w:styleId="21">
    <w:name w:val="Основной текст + Полужирный21"/>
    <w:uiPriority w:val="99"/>
    <w:rsid w:val="00E426D1"/>
    <w:rPr>
      <w:rFonts w:ascii="Times New Roman" w:hAnsi="Times New Roman" w:cs="Times New Roman"/>
      <w:b/>
      <w:bCs/>
      <w:spacing w:val="0"/>
      <w:sz w:val="19"/>
      <w:szCs w:val="19"/>
    </w:rPr>
  </w:style>
  <w:style w:type="character" w:customStyle="1" w:styleId="200">
    <w:name w:val="Основной текст + Полужирный20"/>
    <w:uiPriority w:val="99"/>
    <w:rsid w:val="00E426D1"/>
    <w:rPr>
      <w:rFonts w:ascii="Times New Roman" w:hAnsi="Times New Roman" w:cs="Times New Roman"/>
      <w:b/>
      <w:bCs/>
      <w:spacing w:val="0"/>
      <w:sz w:val="19"/>
      <w:szCs w:val="19"/>
    </w:rPr>
  </w:style>
  <w:style w:type="character" w:customStyle="1" w:styleId="8">
    <w:name w:val="Основной текст (8)_"/>
    <w:link w:val="80"/>
    <w:uiPriority w:val="99"/>
    <w:rsid w:val="00E426D1"/>
    <w:rPr>
      <w:rFonts w:ascii="Times New Roman" w:hAnsi="Times New Roman" w:cs="Times New Roman"/>
      <w:i/>
      <w:iCs/>
      <w:sz w:val="19"/>
      <w:szCs w:val="19"/>
      <w:shd w:val="clear" w:color="auto" w:fill="FFFFFF"/>
    </w:rPr>
  </w:style>
  <w:style w:type="character" w:customStyle="1" w:styleId="19">
    <w:name w:val="Основной текст + Полужирный19"/>
    <w:uiPriority w:val="99"/>
    <w:rsid w:val="00E426D1"/>
    <w:rPr>
      <w:rFonts w:ascii="Times New Roman" w:hAnsi="Times New Roman" w:cs="Times New Roman"/>
      <w:b/>
      <w:bCs/>
      <w:spacing w:val="0"/>
      <w:sz w:val="19"/>
      <w:szCs w:val="19"/>
    </w:rPr>
  </w:style>
  <w:style w:type="character" w:customStyle="1" w:styleId="18">
    <w:name w:val="Основной текст + Полужирный18"/>
    <w:uiPriority w:val="99"/>
    <w:rsid w:val="00E426D1"/>
    <w:rPr>
      <w:rFonts w:ascii="Times New Roman" w:hAnsi="Times New Roman" w:cs="Times New Roman"/>
      <w:b/>
      <w:bCs/>
      <w:spacing w:val="0"/>
      <w:sz w:val="19"/>
      <w:szCs w:val="19"/>
    </w:rPr>
  </w:style>
  <w:style w:type="character" w:customStyle="1" w:styleId="9">
    <w:name w:val="Основной текст (9)_"/>
    <w:link w:val="90"/>
    <w:uiPriority w:val="99"/>
    <w:rsid w:val="00E426D1"/>
    <w:rPr>
      <w:rFonts w:ascii="Times New Roman" w:hAnsi="Times New Roman" w:cs="Times New Roman"/>
      <w:sz w:val="12"/>
      <w:szCs w:val="12"/>
      <w:shd w:val="clear" w:color="auto" w:fill="FFFFFF"/>
    </w:rPr>
  </w:style>
  <w:style w:type="paragraph" w:styleId="a3">
    <w:name w:val="Body Text"/>
    <w:basedOn w:val="a"/>
    <w:link w:val="1"/>
    <w:uiPriority w:val="99"/>
    <w:rsid w:val="00E426D1"/>
    <w:pPr>
      <w:shd w:val="clear" w:color="auto" w:fill="FFFFFF"/>
      <w:spacing w:after="1500" w:line="240" w:lineRule="exact"/>
      <w:ind w:hanging="1800"/>
      <w:jc w:val="center"/>
    </w:pPr>
    <w:rPr>
      <w:rFonts w:ascii="Times New Roman" w:hAnsi="Times New Roman" w:cs="Times New Roman"/>
      <w:sz w:val="19"/>
      <w:szCs w:val="19"/>
    </w:rPr>
  </w:style>
  <w:style w:type="character" w:customStyle="1" w:styleId="a4">
    <w:name w:val="Основной текст Знак"/>
    <w:basedOn w:val="a0"/>
    <w:uiPriority w:val="99"/>
    <w:semiHidden/>
    <w:rsid w:val="00E426D1"/>
  </w:style>
  <w:style w:type="paragraph" w:customStyle="1" w:styleId="20">
    <w:name w:val="Заголовок №2"/>
    <w:basedOn w:val="a"/>
    <w:link w:val="2"/>
    <w:uiPriority w:val="99"/>
    <w:rsid w:val="00E426D1"/>
    <w:pPr>
      <w:shd w:val="clear" w:color="auto" w:fill="FFFFFF"/>
      <w:spacing w:after="780" w:line="240" w:lineRule="atLeast"/>
      <w:outlineLvl w:val="1"/>
    </w:pPr>
    <w:rPr>
      <w:rFonts w:ascii="Times New Roman" w:hAnsi="Times New Roman" w:cs="Times New Roman"/>
      <w:b/>
      <w:bCs/>
      <w:sz w:val="19"/>
      <w:szCs w:val="19"/>
    </w:rPr>
  </w:style>
  <w:style w:type="paragraph" w:customStyle="1" w:styleId="80">
    <w:name w:val="Основной текст (8)"/>
    <w:basedOn w:val="a"/>
    <w:link w:val="8"/>
    <w:uiPriority w:val="99"/>
    <w:rsid w:val="00E426D1"/>
    <w:pPr>
      <w:shd w:val="clear" w:color="auto" w:fill="FFFFFF"/>
      <w:spacing w:after="0" w:line="240" w:lineRule="exact"/>
      <w:jc w:val="both"/>
    </w:pPr>
    <w:rPr>
      <w:rFonts w:ascii="Times New Roman" w:hAnsi="Times New Roman" w:cs="Times New Roman"/>
      <w:i/>
      <w:iCs/>
      <w:sz w:val="19"/>
      <w:szCs w:val="19"/>
    </w:rPr>
  </w:style>
  <w:style w:type="paragraph" w:customStyle="1" w:styleId="90">
    <w:name w:val="Основной текст (9)"/>
    <w:basedOn w:val="a"/>
    <w:link w:val="9"/>
    <w:uiPriority w:val="99"/>
    <w:rsid w:val="00E426D1"/>
    <w:pPr>
      <w:shd w:val="clear" w:color="auto" w:fill="FFFFFF"/>
      <w:spacing w:before="180" w:after="60" w:line="240" w:lineRule="atLeast"/>
    </w:pPr>
    <w:rPr>
      <w:rFonts w:ascii="Times New Roman" w:hAnsi="Times New Roman" w:cs="Times New Roman"/>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link w:val="a3"/>
    <w:uiPriority w:val="99"/>
    <w:rsid w:val="00E426D1"/>
    <w:rPr>
      <w:rFonts w:ascii="Times New Roman" w:hAnsi="Times New Roman" w:cs="Times New Roman"/>
      <w:sz w:val="19"/>
      <w:szCs w:val="19"/>
      <w:shd w:val="clear" w:color="auto" w:fill="FFFFFF"/>
    </w:rPr>
  </w:style>
  <w:style w:type="character" w:customStyle="1" w:styleId="2">
    <w:name w:val="Заголовок №2_"/>
    <w:link w:val="20"/>
    <w:uiPriority w:val="99"/>
    <w:rsid w:val="00E426D1"/>
    <w:rPr>
      <w:rFonts w:ascii="Times New Roman" w:hAnsi="Times New Roman" w:cs="Times New Roman"/>
      <w:b/>
      <w:bCs/>
      <w:sz w:val="19"/>
      <w:szCs w:val="19"/>
      <w:shd w:val="clear" w:color="auto" w:fill="FFFFFF"/>
    </w:rPr>
  </w:style>
  <w:style w:type="character" w:customStyle="1" w:styleId="24">
    <w:name w:val="Основной текст + Полужирный24"/>
    <w:uiPriority w:val="99"/>
    <w:rsid w:val="00E426D1"/>
    <w:rPr>
      <w:rFonts w:ascii="Times New Roman" w:hAnsi="Times New Roman" w:cs="Times New Roman"/>
      <w:b/>
      <w:bCs/>
      <w:spacing w:val="0"/>
      <w:sz w:val="19"/>
      <w:szCs w:val="19"/>
    </w:rPr>
  </w:style>
  <w:style w:type="character" w:customStyle="1" w:styleId="23">
    <w:name w:val="Основной текст + Полужирный23"/>
    <w:uiPriority w:val="99"/>
    <w:rsid w:val="00E426D1"/>
    <w:rPr>
      <w:rFonts w:ascii="Times New Roman" w:hAnsi="Times New Roman" w:cs="Times New Roman"/>
      <w:b/>
      <w:bCs/>
      <w:spacing w:val="0"/>
      <w:sz w:val="19"/>
      <w:szCs w:val="19"/>
    </w:rPr>
  </w:style>
  <w:style w:type="character" w:customStyle="1" w:styleId="22">
    <w:name w:val="Основной текст + Полужирный22"/>
    <w:uiPriority w:val="99"/>
    <w:rsid w:val="00E426D1"/>
    <w:rPr>
      <w:rFonts w:ascii="Times New Roman" w:hAnsi="Times New Roman" w:cs="Times New Roman"/>
      <w:b/>
      <w:bCs/>
      <w:spacing w:val="0"/>
      <w:sz w:val="19"/>
      <w:szCs w:val="19"/>
    </w:rPr>
  </w:style>
  <w:style w:type="character" w:customStyle="1" w:styleId="21">
    <w:name w:val="Основной текст + Полужирный21"/>
    <w:uiPriority w:val="99"/>
    <w:rsid w:val="00E426D1"/>
    <w:rPr>
      <w:rFonts w:ascii="Times New Roman" w:hAnsi="Times New Roman" w:cs="Times New Roman"/>
      <w:b/>
      <w:bCs/>
      <w:spacing w:val="0"/>
      <w:sz w:val="19"/>
      <w:szCs w:val="19"/>
    </w:rPr>
  </w:style>
  <w:style w:type="character" w:customStyle="1" w:styleId="200">
    <w:name w:val="Основной текст + Полужирный20"/>
    <w:uiPriority w:val="99"/>
    <w:rsid w:val="00E426D1"/>
    <w:rPr>
      <w:rFonts w:ascii="Times New Roman" w:hAnsi="Times New Roman" w:cs="Times New Roman"/>
      <w:b/>
      <w:bCs/>
      <w:spacing w:val="0"/>
      <w:sz w:val="19"/>
      <w:szCs w:val="19"/>
    </w:rPr>
  </w:style>
  <w:style w:type="character" w:customStyle="1" w:styleId="8">
    <w:name w:val="Основной текст (8)_"/>
    <w:link w:val="80"/>
    <w:uiPriority w:val="99"/>
    <w:rsid w:val="00E426D1"/>
    <w:rPr>
      <w:rFonts w:ascii="Times New Roman" w:hAnsi="Times New Roman" w:cs="Times New Roman"/>
      <w:i/>
      <w:iCs/>
      <w:sz w:val="19"/>
      <w:szCs w:val="19"/>
      <w:shd w:val="clear" w:color="auto" w:fill="FFFFFF"/>
    </w:rPr>
  </w:style>
  <w:style w:type="character" w:customStyle="1" w:styleId="19">
    <w:name w:val="Основной текст + Полужирный19"/>
    <w:uiPriority w:val="99"/>
    <w:rsid w:val="00E426D1"/>
    <w:rPr>
      <w:rFonts w:ascii="Times New Roman" w:hAnsi="Times New Roman" w:cs="Times New Roman"/>
      <w:b/>
      <w:bCs/>
      <w:spacing w:val="0"/>
      <w:sz w:val="19"/>
      <w:szCs w:val="19"/>
    </w:rPr>
  </w:style>
  <w:style w:type="character" w:customStyle="1" w:styleId="18">
    <w:name w:val="Основной текст + Полужирный18"/>
    <w:uiPriority w:val="99"/>
    <w:rsid w:val="00E426D1"/>
    <w:rPr>
      <w:rFonts w:ascii="Times New Roman" w:hAnsi="Times New Roman" w:cs="Times New Roman"/>
      <w:b/>
      <w:bCs/>
      <w:spacing w:val="0"/>
      <w:sz w:val="19"/>
      <w:szCs w:val="19"/>
    </w:rPr>
  </w:style>
  <w:style w:type="character" w:customStyle="1" w:styleId="9">
    <w:name w:val="Основной текст (9)_"/>
    <w:link w:val="90"/>
    <w:uiPriority w:val="99"/>
    <w:rsid w:val="00E426D1"/>
    <w:rPr>
      <w:rFonts w:ascii="Times New Roman" w:hAnsi="Times New Roman" w:cs="Times New Roman"/>
      <w:sz w:val="12"/>
      <w:szCs w:val="12"/>
      <w:shd w:val="clear" w:color="auto" w:fill="FFFFFF"/>
    </w:rPr>
  </w:style>
  <w:style w:type="paragraph" w:styleId="a3">
    <w:name w:val="Body Text"/>
    <w:basedOn w:val="a"/>
    <w:link w:val="1"/>
    <w:uiPriority w:val="99"/>
    <w:rsid w:val="00E426D1"/>
    <w:pPr>
      <w:shd w:val="clear" w:color="auto" w:fill="FFFFFF"/>
      <w:spacing w:after="1500" w:line="240" w:lineRule="exact"/>
      <w:ind w:hanging="1800"/>
      <w:jc w:val="center"/>
    </w:pPr>
    <w:rPr>
      <w:rFonts w:ascii="Times New Roman" w:hAnsi="Times New Roman" w:cs="Times New Roman"/>
      <w:sz w:val="19"/>
      <w:szCs w:val="19"/>
    </w:rPr>
  </w:style>
  <w:style w:type="character" w:customStyle="1" w:styleId="a4">
    <w:name w:val="Основной текст Знак"/>
    <w:basedOn w:val="a0"/>
    <w:uiPriority w:val="99"/>
    <w:semiHidden/>
    <w:rsid w:val="00E426D1"/>
  </w:style>
  <w:style w:type="paragraph" w:customStyle="1" w:styleId="20">
    <w:name w:val="Заголовок №2"/>
    <w:basedOn w:val="a"/>
    <w:link w:val="2"/>
    <w:uiPriority w:val="99"/>
    <w:rsid w:val="00E426D1"/>
    <w:pPr>
      <w:shd w:val="clear" w:color="auto" w:fill="FFFFFF"/>
      <w:spacing w:after="780" w:line="240" w:lineRule="atLeast"/>
      <w:outlineLvl w:val="1"/>
    </w:pPr>
    <w:rPr>
      <w:rFonts w:ascii="Times New Roman" w:hAnsi="Times New Roman" w:cs="Times New Roman"/>
      <w:b/>
      <w:bCs/>
      <w:sz w:val="19"/>
      <w:szCs w:val="19"/>
    </w:rPr>
  </w:style>
  <w:style w:type="paragraph" w:customStyle="1" w:styleId="80">
    <w:name w:val="Основной текст (8)"/>
    <w:basedOn w:val="a"/>
    <w:link w:val="8"/>
    <w:uiPriority w:val="99"/>
    <w:rsid w:val="00E426D1"/>
    <w:pPr>
      <w:shd w:val="clear" w:color="auto" w:fill="FFFFFF"/>
      <w:spacing w:after="0" w:line="240" w:lineRule="exact"/>
      <w:jc w:val="both"/>
    </w:pPr>
    <w:rPr>
      <w:rFonts w:ascii="Times New Roman" w:hAnsi="Times New Roman" w:cs="Times New Roman"/>
      <w:i/>
      <w:iCs/>
      <w:sz w:val="19"/>
      <w:szCs w:val="19"/>
    </w:rPr>
  </w:style>
  <w:style w:type="paragraph" w:customStyle="1" w:styleId="90">
    <w:name w:val="Основной текст (9)"/>
    <w:basedOn w:val="a"/>
    <w:link w:val="9"/>
    <w:uiPriority w:val="99"/>
    <w:rsid w:val="00E426D1"/>
    <w:pPr>
      <w:shd w:val="clear" w:color="auto" w:fill="FFFFFF"/>
      <w:spacing w:before="180" w:after="60" w:line="240" w:lineRule="atLeast"/>
    </w:pPr>
    <w:rPr>
      <w:rFonts w:ascii="Times New Roman" w:hAnsi="Times New Roman" w:cs="Times New Roman"/>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7371</Words>
  <Characters>42018</Characters>
  <Application>Microsoft Office Word</Application>
  <DocSecurity>0</DocSecurity>
  <Lines>350</Lines>
  <Paragraphs>98</Paragraphs>
  <ScaleCrop>false</ScaleCrop>
  <Company>diakov.net</Company>
  <LinksUpToDate>false</LinksUpToDate>
  <CharactersWithSpaces>49291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2017-04-12T06:37:00Z</dcterms:created>
  <dcterms:modified xsi:type="dcterms:W3CDTF">2017-04-12T06:38:00Z</dcterms:modified>
</cp:coreProperties>
</file>